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D059F5" w14:textId="2B69D940" w:rsidR="005B7772" w:rsidRPr="00D43460" w:rsidRDefault="009868A8" w:rsidP="005B7772">
      <w:pPr>
        <w:jc w:val="center"/>
        <w:outlineLvl w:val="0"/>
        <w:rPr>
          <w:rFonts w:eastAsia="MS Gothic" w:cs="Arial"/>
          <w:b/>
          <w:bCs/>
          <w:color w:val="A00054"/>
          <w:sz w:val="28"/>
          <w:szCs w:val="28"/>
        </w:rPr>
      </w:pPr>
      <w:r w:rsidRPr="00D43460">
        <w:rPr>
          <w:rFonts w:eastAsia="MS Gothic" w:cs="Arial"/>
          <w:b/>
          <w:bCs/>
          <w:color w:val="A00054"/>
          <w:sz w:val="28"/>
          <w:szCs w:val="28"/>
        </w:rPr>
        <w:t>Health Education England across the North West</w:t>
      </w:r>
    </w:p>
    <w:p w14:paraId="015793D3" w14:textId="6C9FA399" w:rsidR="005654B1" w:rsidRPr="00D43460" w:rsidRDefault="005654B1" w:rsidP="005654B1">
      <w:pPr>
        <w:spacing w:after="200"/>
        <w:jc w:val="center"/>
        <w:outlineLvl w:val="0"/>
        <w:rPr>
          <w:rFonts w:eastAsia="MS Gothic" w:cs="Arial"/>
          <w:b/>
          <w:bCs/>
          <w:color w:val="A00054"/>
          <w:sz w:val="28"/>
          <w:szCs w:val="28"/>
        </w:rPr>
      </w:pPr>
      <w:r w:rsidRPr="00D43460">
        <w:rPr>
          <w:rFonts w:eastAsia="MS Gothic" w:cs="Arial"/>
          <w:b/>
          <w:bCs/>
          <w:color w:val="A00054"/>
          <w:sz w:val="28"/>
          <w:szCs w:val="28"/>
        </w:rPr>
        <w:t>School of Psychiatry Educational Review Request</w:t>
      </w:r>
    </w:p>
    <w:p w14:paraId="3CBEBD04" w14:textId="77777777" w:rsidR="00846239" w:rsidRPr="00D43460" w:rsidRDefault="00846239" w:rsidP="00846239">
      <w:pPr>
        <w:rPr>
          <w:rFonts w:eastAsia="Times New Roman" w:cs="Arial"/>
          <w:b/>
          <w:bCs/>
          <w:sz w:val="22"/>
          <w:szCs w:val="22"/>
          <w:lang w:val="en-US"/>
        </w:rPr>
      </w:pPr>
    </w:p>
    <w:p w14:paraId="07076575" w14:textId="75A61895" w:rsidR="00FA7847" w:rsidRPr="00D43460" w:rsidRDefault="005654B1" w:rsidP="003C2EA3">
      <w:pPr>
        <w:rPr>
          <w:rFonts w:eastAsiaTheme="minorHAnsi" w:cs="Arial"/>
          <w:b/>
          <w:bCs/>
          <w:i/>
          <w:iCs/>
          <w:sz w:val="22"/>
          <w:szCs w:val="22"/>
          <w:lang w:val="en-US"/>
        </w:rPr>
      </w:pPr>
      <w:r w:rsidRPr="00D43460">
        <w:rPr>
          <w:rFonts w:eastAsiaTheme="minorHAnsi" w:cs="Arial"/>
          <w:sz w:val="22"/>
          <w:szCs w:val="22"/>
          <w:lang w:val="en-US"/>
        </w:rPr>
        <w:t xml:space="preserve">Dear </w:t>
      </w:r>
      <w:r w:rsidRPr="00D43460">
        <w:rPr>
          <w:rFonts w:eastAsiaTheme="minorHAnsi" w:cs="Arial"/>
          <w:b/>
          <w:bCs/>
          <w:i/>
          <w:iCs/>
          <w:sz w:val="22"/>
          <w:szCs w:val="22"/>
          <w:lang w:val="en-US"/>
        </w:rPr>
        <w:t xml:space="preserve">INSERT </w:t>
      </w:r>
      <w:r w:rsidR="00734898" w:rsidRPr="00D43460">
        <w:rPr>
          <w:rFonts w:eastAsiaTheme="minorHAnsi" w:cs="Arial"/>
          <w:b/>
          <w:bCs/>
          <w:i/>
          <w:iCs/>
          <w:sz w:val="22"/>
          <w:szCs w:val="22"/>
          <w:lang w:val="en-US"/>
        </w:rPr>
        <w:t>EDUCATIONAL</w:t>
      </w:r>
      <w:r w:rsidRPr="00D43460">
        <w:rPr>
          <w:rFonts w:eastAsiaTheme="minorHAnsi" w:cs="Arial"/>
          <w:b/>
          <w:bCs/>
          <w:i/>
          <w:iCs/>
          <w:sz w:val="22"/>
          <w:szCs w:val="22"/>
          <w:lang w:val="en-US"/>
        </w:rPr>
        <w:t xml:space="preserve"> SUPERVISOR</w:t>
      </w:r>
    </w:p>
    <w:p w14:paraId="1D736779" w14:textId="60297CA1" w:rsidR="005654B1" w:rsidRPr="00D43460" w:rsidRDefault="005654B1" w:rsidP="003C2EA3">
      <w:pPr>
        <w:rPr>
          <w:rFonts w:eastAsiaTheme="minorHAnsi" w:cs="Arial"/>
          <w:b/>
          <w:bCs/>
          <w:sz w:val="22"/>
          <w:szCs w:val="22"/>
          <w:lang w:val="en-US"/>
        </w:rPr>
      </w:pPr>
    </w:p>
    <w:p w14:paraId="65D2EC76" w14:textId="4129A4DA" w:rsidR="005654B1" w:rsidRPr="00D43460" w:rsidRDefault="005654B1" w:rsidP="005654B1">
      <w:pPr>
        <w:pStyle w:val="xmsonormal"/>
        <w:rPr>
          <w:rFonts w:ascii="Arial" w:hAnsi="Arial" w:cs="Arial"/>
        </w:rPr>
      </w:pPr>
      <w:r w:rsidRPr="00D43460">
        <w:rPr>
          <w:rFonts w:ascii="Arial" w:hAnsi="Arial" w:cs="Arial"/>
        </w:rPr>
        <w:t>Your trainee</w:t>
      </w:r>
      <w:r w:rsidR="00D152A5" w:rsidRPr="00D43460">
        <w:rPr>
          <w:rFonts w:ascii="Arial" w:hAnsi="Arial" w:cs="Arial"/>
        </w:rPr>
        <w:t>,</w:t>
      </w:r>
      <w:r w:rsidRPr="00D43460">
        <w:rPr>
          <w:rFonts w:ascii="Arial" w:hAnsi="Arial" w:cs="Arial"/>
        </w:rPr>
        <w:t xml:space="preserve"> Dr </w:t>
      </w:r>
      <w:r w:rsidRPr="00D43460">
        <w:rPr>
          <w:rFonts w:ascii="Arial" w:hAnsi="Arial" w:cs="Arial"/>
          <w:b/>
          <w:bCs/>
          <w:i/>
          <w:iCs/>
        </w:rPr>
        <w:t>INSERT TRAINEE</w:t>
      </w:r>
      <w:r w:rsidR="00335C94" w:rsidRPr="00D43460">
        <w:rPr>
          <w:rFonts w:ascii="Arial" w:hAnsi="Arial" w:cs="Arial"/>
        </w:rPr>
        <w:t>,</w:t>
      </w:r>
      <w:r w:rsidRPr="00D43460">
        <w:rPr>
          <w:rFonts w:ascii="Arial" w:hAnsi="Arial" w:cs="Arial"/>
        </w:rPr>
        <w:t xml:space="preserve"> received an outcome </w:t>
      </w:r>
      <w:r w:rsidRPr="00D43460">
        <w:rPr>
          <w:rFonts w:ascii="Arial" w:hAnsi="Arial" w:cs="Arial"/>
          <w:highlight w:val="yellow"/>
        </w:rPr>
        <w:t>2/10.1 (delete as appropriate</w:t>
      </w:r>
      <w:r w:rsidRPr="00D43460">
        <w:rPr>
          <w:rFonts w:ascii="Arial" w:hAnsi="Arial" w:cs="Arial"/>
        </w:rPr>
        <w:t>) at the</w:t>
      </w:r>
      <w:r w:rsidR="00335C94" w:rsidRPr="00D43460">
        <w:rPr>
          <w:rFonts w:ascii="Arial" w:hAnsi="Arial" w:cs="Arial"/>
        </w:rPr>
        <w:t>ir</w:t>
      </w:r>
      <w:r w:rsidRPr="00D43460">
        <w:rPr>
          <w:rFonts w:ascii="Arial" w:hAnsi="Arial" w:cs="Arial"/>
        </w:rPr>
        <w:t xml:space="preserve"> last ARCP panel in </w:t>
      </w:r>
      <w:r w:rsidRPr="00D43460">
        <w:rPr>
          <w:rFonts w:ascii="Arial" w:hAnsi="Arial" w:cs="Arial"/>
          <w:b/>
          <w:bCs/>
          <w:i/>
          <w:iCs/>
        </w:rPr>
        <w:t>INSERT MONTH AND YEAR</w:t>
      </w:r>
      <w:r w:rsidRPr="00D43460">
        <w:rPr>
          <w:rFonts w:ascii="Arial" w:hAnsi="Arial" w:cs="Arial"/>
        </w:rPr>
        <w:t xml:space="preserve">. </w:t>
      </w:r>
    </w:p>
    <w:p w14:paraId="40B61258" w14:textId="77777777" w:rsidR="005654B1" w:rsidRPr="00D43460" w:rsidRDefault="005654B1" w:rsidP="005654B1">
      <w:pPr>
        <w:pStyle w:val="xmsonormal"/>
        <w:rPr>
          <w:rFonts w:ascii="Arial" w:hAnsi="Arial" w:cs="Arial"/>
        </w:rPr>
      </w:pPr>
    </w:p>
    <w:p w14:paraId="3AC46CD2" w14:textId="77777777" w:rsidR="005654B1" w:rsidRPr="00D43460" w:rsidRDefault="005654B1" w:rsidP="005654B1">
      <w:pPr>
        <w:pStyle w:val="xmsonormal"/>
        <w:rPr>
          <w:rFonts w:ascii="Arial" w:hAnsi="Arial" w:cs="Arial"/>
          <w:highlight w:val="yellow"/>
        </w:rPr>
      </w:pPr>
      <w:r w:rsidRPr="00D43460">
        <w:rPr>
          <w:rFonts w:ascii="Arial" w:hAnsi="Arial" w:cs="Arial"/>
          <w:highlight w:val="yellow"/>
        </w:rPr>
        <w:t>IF OUTCOME 10.1</w:t>
      </w:r>
    </w:p>
    <w:p w14:paraId="4AA85585" w14:textId="77777777" w:rsidR="005654B1" w:rsidRPr="00D43460" w:rsidRDefault="005654B1" w:rsidP="005654B1">
      <w:pPr>
        <w:pStyle w:val="xmsonormal"/>
        <w:rPr>
          <w:rFonts w:ascii="Arial" w:hAnsi="Arial" w:cs="Arial"/>
          <w:highlight w:val="yellow"/>
        </w:rPr>
      </w:pPr>
    </w:p>
    <w:p w14:paraId="2F9D641A" w14:textId="1435E316" w:rsidR="005654B1" w:rsidRPr="00D43460" w:rsidRDefault="005654B1" w:rsidP="005654B1">
      <w:pPr>
        <w:pStyle w:val="xmsonormal"/>
        <w:rPr>
          <w:rFonts w:ascii="Arial" w:hAnsi="Arial" w:cs="Arial"/>
        </w:rPr>
      </w:pPr>
      <w:r w:rsidRPr="00D43460">
        <w:rPr>
          <w:rFonts w:ascii="Arial" w:hAnsi="Arial" w:cs="Arial"/>
          <w:highlight w:val="yellow"/>
        </w:rPr>
        <w:t>This outcome is a COVID outcome and highlights that the doctor’s training was affected by the covid pandemic.</w:t>
      </w:r>
      <w:r w:rsidRPr="00D43460">
        <w:rPr>
          <w:rFonts w:ascii="Arial" w:hAnsi="Arial" w:cs="Arial"/>
        </w:rPr>
        <w:t xml:space="preserve"> </w:t>
      </w:r>
    </w:p>
    <w:p w14:paraId="26C1D0BC" w14:textId="74718A72" w:rsidR="005654B1" w:rsidRPr="00D43460" w:rsidRDefault="005654B1" w:rsidP="005654B1">
      <w:pPr>
        <w:pStyle w:val="xmsonormal"/>
        <w:rPr>
          <w:rFonts w:ascii="Arial" w:hAnsi="Arial" w:cs="Arial"/>
        </w:rPr>
      </w:pPr>
    </w:p>
    <w:p w14:paraId="1B5E2A9E" w14:textId="404932F9" w:rsidR="005654B1" w:rsidRPr="00D43460" w:rsidRDefault="005654B1" w:rsidP="005654B1">
      <w:pPr>
        <w:pStyle w:val="xmsonormal"/>
        <w:rPr>
          <w:rFonts w:ascii="Arial" w:hAnsi="Arial" w:cs="Arial"/>
          <w:highlight w:val="yellow"/>
        </w:rPr>
      </w:pPr>
      <w:r w:rsidRPr="00D43460">
        <w:rPr>
          <w:rFonts w:ascii="Arial" w:hAnsi="Arial" w:cs="Arial"/>
          <w:highlight w:val="yellow"/>
        </w:rPr>
        <w:t>IF OUTCOME  2</w:t>
      </w:r>
    </w:p>
    <w:p w14:paraId="53354469" w14:textId="3D8E54B3" w:rsidR="005654B1" w:rsidRPr="00D43460" w:rsidRDefault="005654B1" w:rsidP="005654B1">
      <w:pPr>
        <w:pStyle w:val="xmsonormal"/>
        <w:rPr>
          <w:rFonts w:ascii="Arial" w:hAnsi="Arial" w:cs="Arial"/>
          <w:highlight w:val="yellow"/>
        </w:rPr>
      </w:pPr>
    </w:p>
    <w:p w14:paraId="0922A8E9" w14:textId="77777777" w:rsidR="006A341A" w:rsidRPr="00D43460" w:rsidRDefault="005654B1" w:rsidP="006A341A">
      <w:pPr>
        <w:pStyle w:val="xmsonormal"/>
        <w:rPr>
          <w:rFonts w:ascii="Arial" w:hAnsi="Arial" w:cs="Arial"/>
        </w:rPr>
      </w:pPr>
      <w:r w:rsidRPr="00D43460">
        <w:rPr>
          <w:rFonts w:ascii="Arial" w:hAnsi="Arial" w:cs="Arial"/>
          <w:highlight w:val="yellow"/>
        </w:rPr>
        <w:t>This outcome denotes that the</w:t>
      </w:r>
      <w:r w:rsidR="006A341A" w:rsidRPr="00D43460">
        <w:rPr>
          <w:rFonts w:ascii="Arial" w:hAnsi="Arial" w:cs="Arial"/>
          <w:highlight w:val="yellow"/>
        </w:rPr>
        <w:t xml:space="preserve"> trainee requires</w:t>
      </w:r>
      <w:r w:rsidRPr="00D43460">
        <w:rPr>
          <w:rFonts w:ascii="Arial" w:hAnsi="Arial" w:cs="Arial"/>
          <w:highlight w:val="yellow"/>
        </w:rPr>
        <w:t xml:space="preserve"> development of specific competences/capabilities </w:t>
      </w:r>
    </w:p>
    <w:p w14:paraId="27F2F1B6" w14:textId="77777777" w:rsidR="006A341A" w:rsidRPr="00D43460" w:rsidRDefault="006A341A" w:rsidP="006A341A">
      <w:pPr>
        <w:pStyle w:val="xmsonormal"/>
        <w:rPr>
          <w:rFonts w:ascii="Arial" w:hAnsi="Arial" w:cs="Arial"/>
        </w:rPr>
      </w:pPr>
    </w:p>
    <w:p w14:paraId="06D4DF44" w14:textId="69F91786" w:rsidR="006A341A" w:rsidRPr="00D43460" w:rsidRDefault="006A341A" w:rsidP="006A341A">
      <w:pPr>
        <w:pStyle w:val="xmsonormal"/>
        <w:rPr>
          <w:rFonts w:ascii="Arial" w:hAnsi="Arial" w:cs="Arial"/>
        </w:rPr>
      </w:pPr>
      <w:r w:rsidRPr="00D43460">
        <w:rPr>
          <w:rFonts w:ascii="Arial" w:hAnsi="Arial" w:cs="Arial"/>
        </w:rPr>
        <w:t>The ARCP out</w:t>
      </w:r>
      <w:r w:rsidR="00D152A5" w:rsidRPr="00D43460">
        <w:rPr>
          <w:rFonts w:ascii="Arial" w:hAnsi="Arial" w:cs="Arial"/>
        </w:rPr>
        <w:t>come remains for 12 months</w:t>
      </w:r>
      <w:r w:rsidRPr="00D43460">
        <w:rPr>
          <w:rFonts w:ascii="Arial" w:hAnsi="Arial" w:cs="Arial"/>
        </w:rPr>
        <w:t>. H</w:t>
      </w:r>
      <w:r w:rsidR="00D152A5" w:rsidRPr="00D43460">
        <w:rPr>
          <w:rFonts w:ascii="Arial" w:hAnsi="Arial" w:cs="Arial"/>
        </w:rPr>
        <w:t xml:space="preserve">owever is it </w:t>
      </w:r>
      <w:r w:rsidRPr="00D43460">
        <w:rPr>
          <w:rFonts w:ascii="Arial" w:hAnsi="Arial" w:cs="Arial"/>
          <w:highlight w:val="yellow"/>
        </w:rPr>
        <w:t>important to review the last 6 months of training time to ensure that progress has been made against the objectives set at the last ARCP.</w:t>
      </w:r>
    </w:p>
    <w:p w14:paraId="59EB131A" w14:textId="2F85E66E" w:rsidR="00D152A5" w:rsidRPr="00D43460" w:rsidRDefault="00D152A5" w:rsidP="005654B1">
      <w:pPr>
        <w:pStyle w:val="xmsonormal"/>
        <w:rPr>
          <w:rFonts w:ascii="Arial" w:hAnsi="Arial" w:cs="Arial"/>
        </w:rPr>
      </w:pPr>
    </w:p>
    <w:p w14:paraId="4415FAEF" w14:textId="77777777" w:rsidR="005654B1" w:rsidRPr="00D43460" w:rsidRDefault="005654B1" w:rsidP="005654B1">
      <w:pPr>
        <w:pStyle w:val="xmsonormal"/>
        <w:rPr>
          <w:rFonts w:ascii="Arial" w:hAnsi="Arial" w:cs="Arial"/>
        </w:rPr>
      </w:pPr>
      <w:r w:rsidRPr="00D43460">
        <w:rPr>
          <w:rFonts w:ascii="Arial" w:hAnsi="Arial" w:cs="Arial"/>
        </w:rPr>
        <w:t> </w:t>
      </w:r>
    </w:p>
    <w:p w14:paraId="294BCC48" w14:textId="6B0F5DF4" w:rsidR="006A341A" w:rsidRPr="00D43460" w:rsidRDefault="005654B1" w:rsidP="006A341A">
      <w:pPr>
        <w:pStyle w:val="xmsonormal"/>
        <w:rPr>
          <w:rFonts w:ascii="Arial" w:hAnsi="Arial" w:cs="Arial"/>
        </w:rPr>
      </w:pPr>
      <w:r w:rsidRPr="00D43460">
        <w:rPr>
          <w:rFonts w:ascii="Arial" w:hAnsi="Arial" w:cs="Arial"/>
        </w:rPr>
        <w:t>Please can you</w:t>
      </w:r>
      <w:r w:rsidR="00335C94" w:rsidRPr="00D43460">
        <w:rPr>
          <w:rFonts w:ascii="Arial" w:hAnsi="Arial" w:cs="Arial"/>
        </w:rPr>
        <w:t xml:space="preserve"> </w:t>
      </w:r>
      <w:r w:rsidR="00D152A5" w:rsidRPr="00D43460">
        <w:rPr>
          <w:rFonts w:ascii="Arial" w:hAnsi="Arial" w:cs="Arial"/>
        </w:rPr>
        <w:t>check that your trainee is making satisfactory progress towards achieving objectives set at the last ARCP</w:t>
      </w:r>
      <w:r w:rsidR="006A341A" w:rsidRPr="00D43460">
        <w:rPr>
          <w:rFonts w:ascii="Arial" w:hAnsi="Arial" w:cs="Arial"/>
        </w:rPr>
        <w:t xml:space="preserve"> and record your findings by completing a </w:t>
      </w:r>
      <w:r w:rsidR="006A341A" w:rsidRPr="00D43460">
        <w:rPr>
          <w:rFonts w:ascii="Arial" w:hAnsi="Arial" w:cs="Arial"/>
          <w:i/>
          <w:iCs/>
        </w:rPr>
        <w:t>Supervision Session</w:t>
      </w:r>
      <w:r w:rsidR="006A341A" w:rsidRPr="00D43460">
        <w:rPr>
          <w:rFonts w:ascii="Arial" w:hAnsi="Arial" w:cs="Arial"/>
        </w:rPr>
        <w:t xml:space="preserve"> in the </w:t>
      </w:r>
      <w:r w:rsidR="006A341A" w:rsidRPr="00D43460">
        <w:rPr>
          <w:rFonts w:ascii="Arial" w:hAnsi="Arial" w:cs="Arial"/>
          <w:i/>
          <w:iCs/>
        </w:rPr>
        <w:t>Reviews Section</w:t>
      </w:r>
      <w:r w:rsidR="006A341A" w:rsidRPr="00D43460">
        <w:rPr>
          <w:rFonts w:ascii="Arial" w:hAnsi="Arial" w:cs="Arial"/>
        </w:rPr>
        <w:t xml:space="preserve"> of trainee’s eportfolio by </w:t>
      </w:r>
      <w:r w:rsidR="006A341A" w:rsidRPr="00D43460">
        <w:rPr>
          <w:rFonts w:ascii="Arial" w:hAnsi="Arial" w:cs="Arial"/>
          <w:b/>
          <w:bCs/>
          <w:i/>
          <w:iCs/>
        </w:rPr>
        <w:t>INSERT MONTH AND YEAR</w:t>
      </w:r>
      <w:r w:rsidR="006A341A" w:rsidRPr="00D43460">
        <w:rPr>
          <w:rFonts w:ascii="Arial" w:hAnsi="Arial" w:cs="Arial"/>
        </w:rPr>
        <w:t xml:space="preserve"> (i.e June 2021)</w:t>
      </w:r>
    </w:p>
    <w:p w14:paraId="25BD439D" w14:textId="77777777" w:rsidR="00D152A5" w:rsidRPr="00D43460" w:rsidRDefault="00D152A5" w:rsidP="00D152A5">
      <w:pPr>
        <w:rPr>
          <w:rFonts w:cs="Arial"/>
          <w:sz w:val="22"/>
          <w:szCs w:val="22"/>
        </w:rPr>
      </w:pPr>
    </w:p>
    <w:p w14:paraId="5475AE19" w14:textId="77777777" w:rsidR="00335C94" w:rsidRPr="00D43460" w:rsidRDefault="00335C94" w:rsidP="005654B1">
      <w:pPr>
        <w:pStyle w:val="xmsonormal"/>
        <w:rPr>
          <w:rFonts w:ascii="Arial" w:hAnsi="Arial" w:cs="Arial"/>
        </w:rPr>
      </w:pPr>
    </w:p>
    <w:p w14:paraId="02C7B3D1" w14:textId="0F15BE26" w:rsidR="00433BFF" w:rsidRPr="00D43460" w:rsidRDefault="00433BFF" w:rsidP="005654B1">
      <w:pPr>
        <w:pStyle w:val="xmsonormal"/>
        <w:rPr>
          <w:rFonts w:ascii="Arial" w:hAnsi="Arial" w:cs="Arial"/>
        </w:rPr>
      </w:pPr>
      <w:r w:rsidRPr="00D43460">
        <w:rPr>
          <w:rFonts w:ascii="Arial" w:hAnsi="Arial" w:cs="Arial"/>
          <w:noProof/>
        </w:rPr>
        <w:drawing>
          <wp:inline distT="0" distB="0" distL="0" distR="0" wp14:anchorId="502C6356" wp14:editId="327FCDF7">
            <wp:extent cx="5362575" cy="20097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955" t="7556" r="63286" b="58968"/>
                    <a:stretch/>
                  </pic:blipFill>
                  <pic:spPr bwMode="auto">
                    <a:xfrm>
                      <a:off x="0" y="0"/>
                      <a:ext cx="5362575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4AE3A0" w14:textId="77777777" w:rsidR="00335C94" w:rsidRPr="00D43460" w:rsidRDefault="00335C94" w:rsidP="005654B1">
      <w:pPr>
        <w:pStyle w:val="xmsonormal"/>
        <w:rPr>
          <w:rFonts w:ascii="Arial" w:hAnsi="Arial" w:cs="Arial"/>
        </w:rPr>
      </w:pPr>
    </w:p>
    <w:p w14:paraId="4334C850" w14:textId="77777777" w:rsidR="006A341A" w:rsidRPr="00D43460" w:rsidRDefault="006A341A" w:rsidP="006A341A">
      <w:pPr>
        <w:rPr>
          <w:rFonts w:cs="Arial"/>
          <w:sz w:val="22"/>
          <w:szCs w:val="22"/>
        </w:rPr>
      </w:pPr>
    </w:p>
    <w:p w14:paraId="5AF57888" w14:textId="410B7350" w:rsidR="006A341A" w:rsidRPr="00D43460" w:rsidRDefault="006A341A" w:rsidP="006A341A">
      <w:pPr>
        <w:rPr>
          <w:rFonts w:cs="Arial"/>
          <w:sz w:val="22"/>
          <w:szCs w:val="22"/>
        </w:rPr>
      </w:pPr>
      <w:r w:rsidRPr="00D43460">
        <w:rPr>
          <w:rFonts w:cs="Arial"/>
          <w:sz w:val="22"/>
          <w:szCs w:val="22"/>
        </w:rPr>
        <w:t xml:space="preserve">If </w:t>
      </w:r>
      <w:r w:rsidR="0072115F" w:rsidRPr="00D43460">
        <w:rPr>
          <w:rFonts w:cs="Arial"/>
          <w:sz w:val="22"/>
          <w:szCs w:val="22"/>
        </w:rPr>
        <w:t xml:space="preserve">your </w:t>
      </w:r>
      <w:r w:rsidRPr="00D43460">
        <w:rPr>
          <w:rFonts w:cs="Arial"/>
          <w:sz w:val="22"/>
          <w:szCs w:val="22"/>
        </w:rPr>
        <w:t>trainee is not on track</w:t>
      </w:r>
      <w:r w:rsidR="0072115F" w:rsidRPr="00D43460">
        <w:rPr>
          <w:rFonts w:cs="Arial"/>
          <w:sz w:val="22"/>
          <w:szCs w:val="22"/>
        </w:rPr>
        <w:t xml:space="preserve"> to meet the last ARCP’s objectives,</w:t>
      </w:r>
      <w:r w:rsidRPr="00D43460">
        <w:rPr>
          <w:rFonts w:cs="Arial"/>
          <w:sz w:val="22"/>
          <w:szCs w:val="22"/>
        </w:rPr>
        <w:t xml:space="preserve"> please can you inform </w:t>
      </w:r>
      <w:r w:rsidRPr="00D43460">
        <w:rPr>
          <w:rFonts w:cs="Arial"/>
          <w:b/>
          <w:bCs/>
          <w:i/>
          <w:iCs/>
          <w:sz w:val="22"/>
          <w:szCs w:val="22"/>
        </w:rPr>
        <w:t>INSERT TRAINING PROGRAMME DIRECTOR</w:t>
      </w:r>
      <w:r w:rsidRPr="00D43460">
        <w:rPr>
          <w:rFonts w:cs="Arial"/>
          <w:sz w:val="22"/>
          <w:szCs w:val="22"/>
        </w:rPr>
        <w:t xml:space="preserve">, Training Programme Director immediately. </w:t>
      </w:r>
    </w:p>
    <w:p w14:paraId="6677DC81" w14:textId="77777777" w:rsidR="001F179C" w:rsidRPr="00D43460" w:rsidRDefault="001F179C" w:rsidP="006A341A">
      <w:pPr>
        <w:rPr>
          <w:rFonts w:cs="Arial"/>
          <w:sz w:val="22"/>
          <w:szCs w:val="22"/>
        </w:rPr>
      </w:pPr>
    </w:p>
    <w:p w14:paraId="120B62A5" w14:textId="12E32F31" w:rsidR="00335C94" w:rsidRPr="00D43460" w:rsidRDefault="00335C94" w:rsidP="00335C94">
      <w:pPr>
        <w:pStyle w:val="xmsonormal"/>
        <w:rPr>
          <w:rFonts w:ascii="Arial" w:hAnsi="Arial" w:cs="Arial"/>
        </w:rPr>
      </w:pPr>
      <w:r w:rsidRPr="00D43460">
        <w:rPr>
          <w:rFonts w:ascii="Arial" w:hAnsi="Arial" w:cs="Arial"/>
        </w:rPr>
        <w:t xml:space="preserve">We do not plan to review the doctor at the ARCP panel in </w:t>
      </w:r>
      <w:r w:rsidRPr="00D43460">
        <w:rPr>
          <w:rFonts w:ascii="Arial" w:hAnsi="Arial" w:cs="Arial"/>
          <w:b/>
          <w:bCs/>
          <w:i/>
          <w:iCs/>
        </w:rPr>
        <w:t>INSERT ARCP PANEL</w:t>
      </w:r>
      <w:r w:rsidRPr="00D43460">
        <w:rPr>
          <w:rFonts w:ascii="Arial" w:hAnsi="Arial" w:cs="Arial"/>
        </w:rPr>
        <w:t xml:space="preserve">, unless you inform </w:t>
      </w:r>
      <w:r w:rsidR="001F179C" w:rsidRPr="00D43460">
        <w:rPr>
          <w:rFonts w:ascii="Arial" w:hAnsi="Arial" w:cs="Arial"/>
        </w:rPr>
        <w:t xml:space="preserve">trainee’s TPD </w:t>
      </w:r>
      <w:r w:rsidR="0072115F" w:rsidRPr="00D43460">
        <w:rPr>
          <w:rFonts w:ascii="Arial" w:hAnsi="Arial" w:cs="Arial"/>
        </w:rPr>
        <w:t xml:space="preserve">or us </w:t>
      </w:r>
      <w:r w:rsidRPr="00D43460">
        <w:rPr>
          <w:rFonts w:ascii="Arial" w:hAnsi="Arial" w:cs="Arial"/>
        </w:rPr>
        <w:t>that you have concerns.</w:t>
      </w:r>
    </w:p>
    <w:p w14:paraId="138B0160" w14:textId="661BDF1A" w:rsidR="005654B1" w:rsidRPr="00D43460" w:rsidRDefault="005654B1" w:rsidP="005654B1">
      <w:pPr>
        <w:pStyle w:val="xmsonormal"/>
        <w:rPr>
          <w:rFonts w:ascii="Arial" w:hAnsi="Arial" w:cs="Arial"/>
        </w:rPr>
      </w:pPr>
      <w:r w:rsidRPr="00D43460">
        <w:rPr>
          <w:rFonts w:ascii="Arial" w:hAnsi="Arial" w:cs="Arial"/>
        </w:rPr>
        <w:t> </w:t>
      </w:r>
    </w:p>
    <w:p w14:paraId="56C07AFE" w14:textId="179FBBF5" w:rsidR="005654B1" w:rsidRPr="00D43460" w:rsidRDefault="005654B1" w:rsidP="005654B1">
      <w:pPr>
        <w:pStyle w:val="xmsonormal"/>
        <w:rPr>
          <w:rFonts w:ascii="Arial" w:hAnsi="Arial" w:cs="Arial"/>
        </w:rPr>
      </w:pPr>
      <w:r w:rsidRPr="00D43460">
        <w:rPr>
          <w:rFonts w:ascii="Arial" w:hAnsi="Arial" w:cs="Arial"/>
        </w:rPr>
        <w:t xml:space="preserve">Many thanks for your help to complete this </w:t>
      </w:r>
      <w:r w:rsidR="00335C94" w:rsidRPr="00D43460">
        <w:rPr>
          <w:rFonts w:ascii="Arial" w:hAnsi="Arial" w:cs="Arial"/>
        </w:rPr>
        <w:t>e</w:t>
      </w:r>
      <w:r w:rsidRPr="00D43460">
        <w:rPr>
          <w:rFonts w:ascii="Arial" w:hAnsi="Arial" w:cs="Arial"/>
        </w:rPr>
        <w:t>ducational review.</w:t>
      </w:r>
    </w:p>
    <w:p w14:paraId="54B47920" w14:textId="2A97ADA6" w:rsidR="005654B1" w:rsidRPr="00D43460" w:rsidRDefault="005654B1" w:rsidP="005654B1">
      <w:pPr>
        <w:pStyle w:val="xmsonormal"/>
        <w:rPr>
          <w:rFonts w:ascii="Arial" w:hAnsi="Arial" w:cs="Arial"/>
        </w:rPr>
      </w:pPr>
    </w:p>
    <w:p w14:paraId="17ED77CC" w14:textId="2D0FEAEE" w:rsidR="005654B1" w:rsidRPr="00D43460" w:rsidRDefault="005654B1" w:rsidP="005654B1">
      <w:pPr>
        <w:pStyle w:val="xmsonormal"/>
        <w:rPr>
          <w:rFonts w:ascii="Arial" w:hAnsi="Arial" w:cs="Arial"/>
        </w:rPr>
      </w:pPr>
      <w:r w:rsidRPr="00D43460">
        <w:rPr>
          <w:rFonts w:ascii="Arial" w:hAnsi="Arial" w:cs="Arial"/>
        </w:rPr>
        <w:t>Kind regards,</w:t>
      </w:r>
    </w:p>
    <w:p w14:paraId="65F624D4" w14:textId="77777777" w:rsidR="005654B1" w:rsidRPr="00D43460" w:rsidRDefault="005654B1" w:rsidP="003C2EA3">
      <w:pPr>
        <w:rPr>
          <w:rFonts w:eastAsiaTheme="minorHAnsi" w:cs="Arial"/>
          <w:b/>
          <w:bCs/>
          <w:sz w:val="22"/>
          <w:szCs w:val="22"/>
          <w:lang w:val="en-US"/>
        </w:rPr>
      </w:pPr>
    </w:p>
    <w:sectPr w:rsidR="005654B1" w:rsidRPr="00D43460" w:rsidSect="00FF6FF3">
      <w:headerReference w:type="default" r:id="rId12"/>
      <w:footerReference w:type="even" r:id="rId13"/>
      <w:footerReference w:type="default" r:id="rId14"/>
      <w:pgSz w:w="11900" w:h="16840"/>
      <w:pgMar w:top="737" w:right="964" w:bottom="510" w:left="964" w:header="45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F02F1C" w14:textId="77777777" w:rsidR="001C7E71" w:rsidRDefault="001C7E71" w:rsidP="00AC72FD">
      <w:r>
        <w:separator/>
      </w:r>
    </w:p>
  </w:endnote>
  <w:endnote w:type="continuationSeparator" w:id="0">
    <w:p w14:paraId="48B3A5C4" w14:textId="77777777" w:rsidR="001C7E71" w:rsidRDefault="001C7E71" w:rsidP="00AC72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DFFC6" w14:textId="77777777" w:rsidR="00ED2809" w:rsidRDefault="00ED2809" w:rsidP="0018413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5CA3893" w14:textId="77777777" w:rsidR="00ED2809" w:rsidRDefault="00ED2809" w:rsidP="0091039C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C478E" w14:textId="77777777" w:rsidR="00FF6FF3" w:rsidRPr="00FF6FF3" w:rsidRDefault="00FF6FF3" w:rsidP="00FF6FF3">
    <w:pPr>
      <w:pStyle w:val="Footer"/>
      <w:ind w:right="360"/>
      <w:rPr>
        <w:sz w:val="16"/>
        <w:szCs w:val="16"/>
      </w:rPr>
    </w:pPr>
  </w:p>
  <w:p w14:paraId="2141EA1B" w14:textId="77777777" w:rsidR="00FF6FF3" w:rsidRDefault="00FF6FF3" w:rsidP="00FF6FF3">
    <w:pPr>
      <w:pStyle w:val="Footer"/>
      <w:ind w:right="360"/>
      <w:rPr>
        <w:sz w:val="16"/>
        <w:szCs w:val="16"/>
      </w:rPr>
    </w:pPr>
  </w:p>
  <w:p w14:paraId="78BEC747" w14:textId="77777777" w:rsidR="00FF6FF3" w:rsidRPr="008E5759" w:rsidRDefault="00FF6FF3" w:rsidP="00FF6FF3">
    <w:pPr>
      <w:pStyle w:val="Footer"/>
      <w:jc w:val="center"/>
      <w:rPr>
        <w:sz w:val="16"/>
        <w:szCs w:val="16"/>
      </w:rPr>
    </w:pPr>
  </w:p>
  <w:p w14:paraId="49EFD4D8" w14:textId="77777777" w:rsidR="00ED2809" w:rsidRPr="00FF6FF3" w:rsidRDefault="00FF6FF3" w:rsidP="00FF6FF3">
    <w:pPr>
      <w:pStyle w:val="Footer"/>
      <w:jc w:val="right"/>
      <w:rPr>
        <w:sz w:val="16"/>
        <w:szCs w:val="16"/>
      </w:rPr>
    </w:pPr>
    <w:r w:rsidRPr="008E5759">
      <w:rPr>
        <w:sz w:val="16"/>
        <w:szCs w:val="16"/>
      </w:rPr>
      <w:t xml:space="preserve">Page </w:t>
    </w:r>
    <w:r w:rsidRPr="008E5759">
      <w:rPr>
        <w:sz w:val="16"/>
        <w:szCs w:val="16"/>
      </w:rPr>
      <w:fldChar w:fldCharType="begin"/>
    </w:r>
    <w:r w:rsidRPr="008E5759">
      <w:rPr>
        <w:sz w:val="16"/>
        <w:szCs w:val="16"/>
      </w:rPr>
      <w:instrText xml:space="preserve"> PAGE   \* MERGEFORMAT </w:instrText>
    </w:r>
    <w:r w:rsidRPr="008E5759">
      <w:rPr>
        <w:sz w:val="16"/>
        <w:szCs w:val="16"/>
      </w:rPr>
      <w:fldChar w:fldCharType="separate"/>
    </w:r>
    <w:r>
      <w:rPr>
        <w:noProof/>
        <w:sz w:val="16"/>
        <w:szCs w:val="16"/>
      </w:rPr>
      <w:t>2</w:t>
    </w:r>
    <w:r w:rsidRPr="008E5759">
      <w:rPr>
        <w:sz w:val="16"/>
        <w:szCs w:val="16"/>
      </w:rPr>
      <w:fldChar w:fldCharType="end"/>
    </w:r>
    <w:r w:rsidRPr="008E5759">
      <w:rPr>
        <w:sz w:val="16"/>
        <w:szCs w:val="16"/>
      </w:rPr>
      <w:t xml:space="preserve"> of </w:t>
    </w:r>
    <w:r w:rsidRPr="008E5759">
      <w:rPr>
        <w:sz w:val="16"/>
        <w:szCs w:val="16"/>
      </w:rPr>
      <w:fldChar w:fldCharType="begin"/>
    </w:r>
    <w:r w:rsidRPr="008E5759">
      <w:rPr>
        <w:sz w:val="16"/>
        <w:szCs w:val="16"/>
      </w:rPr>
      <w:instrText xml:space="preserve"> NUMPAGES   \* MERGEFORMAT </w:instrText>
    </w:r>
    <w:r w:rsidRPr="008E5759">
      <w:rPr>
        <w:sz w:val="16"/>
        <w:szCs w:val="16"/>
      </w:rPr>
      <w:fldChar w:fldCharType="separate"/>
    </w:r>
    <w:r>
      <w:rPr>
        <w:noProof/>
        <w:sz w:val="16"/>
        <w:szCs w:val="16"/>
      </w:rPr>
      <w:t>2</w:t>
    </w:r>
    <w:r w:rsidRPr="008E5759">
      <w:rPr>
        <w:sz w:val="16"/>
        <w:szCs w:val="16"/>
      </w:rPr>
      <w:fldChar w:fldCharType="end"/>
    </w:r>
    <w:r w:rsidRPr="00FF6FF3">
      <w:rPr>
        <w:noProof/>
        <w:sz w:val="16"/>
        <w:szCs w:val="16"/>
        <w:lang w:eastAsia="en-GB"/>
      </w:rPr>
      <w:drawing>
        <wp:anchor distT="0" distB="0" distL="114300" distR="114300" simplePos="0" relativeHeight="251665920" behindDoc="1" locked="0" layoutInCell="1" allowOverlap="1" wp14:anchorId="1FDCBBD9" wp14:editId="721F4042">
          <wp:simplePos x="0" y="0"/>
          <wp:positionH relativeFrom="column">
            <wp:posOffset>335</wp:posOffset>
          </wp:positionH>
          <wp:positionV relativeFrom="page">
            <wp:posOffset>9989389</wp:posOffset>
          </wp:positionV>
          <wp:extent cx="2707200" cy="3492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veloping lon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7200" cy="34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E2342" w:rsidRPr="00FF6FF3">
      <w:rPr>
        <w:noProof/>
        <w:sz w:val="16"/>
        <w:szCs w:val="16"/>
        <w:lang w:eastAsia="en-GB"/>
      </w:rPr>
      <w:drawing>
        <wp:anchor distT="0" distB="0" distL="114300" distR="114300" simplePos="0" relativeHeight="251657728" behindDoc="1" locked="0" layoutInCell="1" allowOverlap="1" wp14:anchorId="33F1084E" wp14:editId="40D87A91">
          <wp:simplePos x="0" y="0"/>
          <wp:positionH relativeFrom="column">
            <wp:posOffset>-155575</wp:posOffset>
          </wp:positionH>
          <wp:positionV relativeFrom="paragraph">
            <wp:posOffset>9582785</wp:posOffset>
          </wp:positionV>
          <wp:extent cx="7559040" cy="1016000"/>
          <wp:effectExtent l="0" t="0" r="3810" b="0"/>
          <wp:wrapNone/>
          <wp:docPr id="6" name="Picture 11" descr="letterheads v4-1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etterheads v4-1 foote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1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7A5F25" w14:textId="77777777" w:rsidR="001C7E71" w:rsidRDefault="001C7E71" w:rsidP="00AC72FD">
      <w:r>
        <w:separator/>
      </w:r>
    </w:p>
  </w:footnote>
  <w:footnote w:type="continuationSeparator" w:id="0">
    <w:p w14:paraId="64C571CB" w14:textId="77777777" w:rsidR="001C7E71" w:rsidRDefault="001C7E71" w:rsidP="00AC72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C7AA4" w14:textId="6DB1C272" w:rsidR="00ED2809" w:rsidRDefault="00FF6FF3" w:rsidP="00FF6FF3">
    <w:pPr>
      <w:pStyle w:val="Header"/>
      <w:jc w:val="right"/>
    </w:pPr>
    <w:r>
      <w:rPr>
        <w:noProof/>
        <w:lang w:eastAsia="en-GB"/>
      </w:rPr>
      <w:drawing>
        <wp:inline distT="0" distB="0" distL="0" distR="0" wp14:anchorId="70F68BAB" wp14:editId="3D592492">
          <wp:extent cx="2694432" cy="560832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E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4432" cy="5608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589A4D1" w14:textId="77777777" w:rsidR="00FF6FF3" w:rsidRPr="000F1A77" w:rsidRDefault="00FF6FF3" w:rsidP="00FF6FF3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C705CB"/>
    <w:multiLevelType w:val="hybridMultilevel"/>
    <w:tmpl w:val="DA0217EA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15243BE0"/>
    <w:multiLevelType w:val="hybridMultilevel"/>
    <w:tmpl w:val="97C4E6A6"/>
    <w:lvl w:ilvl="0" w:tplc="0409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1C5F2B97"/>
    <w:multiLevelType w:val="hybridMultilevel"/>
    <w:tmpl w:val="F97CA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297BE1"/>
    <w:multiLevelType w:val="hybridMultilevel"/>
    <w:tmpl w:val="981CDD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980CC2"/>
    <w:multiLevelType w:val="hybridMultilevel"/>
    <w:tmpl w:val="1F18274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09608C4"/>
    <w:multiLevelType w:val="hybridMultilevel"/>
    <w:tmpl w:val="D4CAC4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967424"/>
    <w:multiLevelType w:val="hybridMultilevel"/>
    <w:tmpl w:val="E7DA12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6F6EE1"/>
    <w:multiLevelType w:val="hybridMultilevel"/>
    <w:tmpl w:val="F8326008"/>
    <w:lvl w:ilvl="0" w:tplc="F014F0B6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BC4339"/>
    <w:multiLevelType w:val="hybridMultilevel"/>
    <w:tmpl w:val="2FFA0BC2"/>
    <w:lvl w:ilvl="0" w:tplc="EE0275D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6421D9"/>
    <w:multiLevelType w:val="hybridMultilevel"/>
    <w:tmpl w:val="7316B7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2"/>
  </w:num>
  <w:num w:numId="5">
    <w:abstractNumId w:val="9"/>
  </w:num>
  <w:num w:numId="6">
    <w:abstractNumId w:val="0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7C7"/>
    <w:rsid w:val="00013BBA"/>
    <w:rsid w:val="00027E35"/>
    <w:rsid w:val="000345B9"/>
    <w:rsid w:val="00044D56"/>
    <w:rsid w:val="0004608E"/>
    <w:rsid w:val="00051B66"/>
    <w:rsid w:val="0006532C"/>
    <w:rsid w:val="00071B97"/>
    <w:rsid w:val="00082F48"/>
    <w:rsid w:val="000B134C"/>
    <w:rsid w:val="000C01A1"/>
    <w:rsid w:val="000E2342"/>
    <w:rsid w:val="000F0418"/>
    <w:rsid w:val="000F18C2"/>
    <w:rsid w:val="000F1A77"/>
    <w:rsid w:val="000F4F4A"/>
    <w:rsid w:val="0010218F"/>
    <w:rsid w:val="00135834"/>
    <w:rsid w:val="0015682A"/>
    <w:rsid w:val="00165EFA"/>
    <w:rsid w:val="00176810"/>
    <w:rsid w:val="00184133"/>
    <w:rsid w:val="001B7118"/>
    <w:rsid w:val="001C6C3F"/>
    <w:rsid w:val="001C7E71"/>
    <w:rsid w:val="001D226B"/>
    <w:rsid w:val="001D4F3A"/>
    <w:rsid w:val="001F051D"/>
    <w:rsid w:val="001F179C"/>
    <w:rsid w:val="001F7836"/>
    <w:rsid w:val="00211106"/>
    <w:rsid w:val="002168C1"/>
    <w:rsid w:val="00224BC3"/>
    <w:rsid w:val="00226B32"/>
    <w:rsid w:val="0023054F"/>
    <w:rsid w:val="00231947"/>
    <w:rsid w:val="0025038D"/>
    <w:rsid w:val="0025284A"/>
    <w:rsid w:val="00263F7B"/>
    <w:rsid w:val="0027404A"/>
    <w:rsid w:val="00293877"/>
    <w:rsid w:val="002A5748"/>
    <w:rsid w:val="002D6889"/>
    <w:rsid w:val="00303BBC"/>
    <w:rsid w:val="00310592"/>
    <w:rsid w:val="00310D03"/>
    <w:rsid w:val="00317258"/>
    <w:rsid w:val="00335C94"/>
    <w:rsid w:val="00337F53"/>
    <w:rsid w:val="0036454D"/>
    <w:rsid w:val="00384DAA"/>
    <w:rsid w:val="003916ED"/>
    <w:rsid w:val="00394CD9"/>
    <w:rsid w:val="003972A4"/>
    <w:rsid w:val="003A0ADD"/>
    <w:rsid w:val="003A54ED"/>
    <w:rsid w:val="003C2EA3"/>
    <w:rsid w:val="003C578B"/>
    <w:rsid w:val="003C7801"/>
    <w:rsid w:val="003C7D09"/>
    <w:rsid w:val="004065B1"/>
    <w:rsid w:val="0042617D"/>
    <w:rsid w:val="00433BFF"/>
    <w:rsid w:val="00443240"/>
    <w:rsid w:val="004545C8"/>
    <w:rsid w:val="004717FF"/>
    <w:rsid w:val="004C0C9A"/>
    <w:rsid w:val="004C3D42"/>
    <w:rsid w:val="00512FDE"/>
    <w:rsid w:val="0051519C"/>
    <w:rsid w:val="00550432"/>
    <w:rsid w:val="00553709"/>
    <w:rsid w:val="005654B1"/>
    <w:rsid w:val="005657A3"/>
    <w:rsid w:val="00586D5F"/>
    <w:rsid w:val="005A6D57"/>
    <w:rsid w:val="005A77A6"/>
    <w:rsid w:val="005B7772"/>
    <w:rsid w:val="00606425"/>
    <w:rsid w:val="00612F7E"/>
    <w:rsid w:val="00621AE4"/>
    <w:rsid w:val="00636E4C"/>
    <w:rsid w:val="00650631"/>
    <w:rsid w:val="00651424"/>
    <w:rsid w:val="006525B3"/>
    <w:rsid w:val="006531C8"/>
    <w:rsid w:val="006641D7"/>
    <w:rsid w:val="00665F80"/>
    <w:rsid w:val="00670DA1"/>
    <w:rsid w:val="006A28C6"/>
    <w:rsid w:val="006A341A"/>
    <w:rsid w:val="006C2978"/>
    <w:rsid w:val="006D1324"/>
    <w:rsid w:val="006E4599"/>
    <w:rsid w:val="0071065D"/>
    <w:rsid w:val="00714846"/>
    <w:rsid w:val="00716A57"/>
    <w:rsid w:val="0072115F"/>
    <w:rsid w:val="00734898"/>
    <w:rsid w:val="00744CE8"/>
    <w:rsid w:val="00746518"/>
    <w:rsid w:val="007541C0"/>
    <w:rsid w:val="0075741D"/>
    <w:rsid w:val="007B0A59"/>
    <w:rsid w:val="007C057C"/>
    <w:rsid w:val="007C2062"/>
    <w:rsid w:val="007C3B44"/>
    <w:rsid w:val="007C65DC"/>
    <w:rsid w:val="007C73D2"/>
    <w:rsid w:val="007E64E6"/>
    <w:rsid w:val="007F2CB8"/>
    <w:rsid w:val="00814862"/>
    <w:rsid w:val="00831080"/>
    <w:rsid w:val="00832F64"/>
    <w:rsid w:val="008366A3"/>
    <w:rsid w:val="008432BC"/>
    <w:rsid w:val="00846239"/>
    <w:rsid w:val="00852CC6"/>
    <w:rsid w:val="00861C74"/>
    <w:rsid w:val="00865376"/>
    <w:rsid w:val="00885175"/>
    <w:rsid w:val="008B63EA"/>
    <w:rsid w:val="008E4A08"/>
    <w:rsid w:val="008E6780"/>
    <w:rsid w:val="00906015"/>
    <w:rsid w:val="0091039C"/>
    <w:rsid w:val="009256F6"/>
    <w:rsid w:val="00941436"/>
    <w:rsid w:val="00967BF9"/>
    <w:rsid w:val="0098316B"/>
    <w:rsid w:val="009868A8"/>
    <w:rsid w:val="00994713"/>
    <w:rsid w:val="009A16B6"/>
    <w:rsid w:val="009A6968"/>
    <w:rsid w:val="009C0408"/>
    <w:rsid w:val="009C6EE7"/>
    <w:rsid w:val="009D4755"/>
    <w:rsid w:val="009E0A7C"/>
    <w:rsid w:val="009E2641"/>
    <w:rsid w:val="009F3CC8"/>
    <w:rsid w:val="00A065D3"/>
    <w:rsid w:val="00A4034A"/>
    <w:rsid w:val="00A437C7"/>
    <w:rsid w:val="00A55E86"/>
    <w:rsid w:val="00A625A8"/>
    <w:rsid w:val="00A6376B"/>
    <w:rsid w:val="00A723C9"/>
    <w:rsid w:val="00A76867"/>
    <w:rsid w:val="00AA2A36"/>
    <w:rsid w:val="00AB3D35"/>
    <w:rsid w:val="00AB72E0"/>
    <w:rsid w:val="00AC72FD"/>
    <w:rsid w:val="00AD3004"/>
    <w:rsid w:val="00AD397C"/>
    <w:rsid w:val="00AE5D06"/>
    <w:rsid w:val="00AE6DFF"/>
    <w:rsid w:val="00AF46CD"/>
    <w:rsid w:val="00AF56F8"/>
    <w:rsid w:val="00B27ADA"/>
    <w:rsid w:val="00B411AE"/>
    <w:rsid w:val="00B43D82"/>
    <w:rsid w:val="00B447D9"/>
    <w:rsid w:val="00B44DC5"/>
    <w:rsid w:val="00B5405F"/>
    <w:rsid w:val="00B548E5"/>
    <w:rsid w:val="00B60F71"/>
    <w:rsid w:val="00B671D9"/>
    <w:rsid w:val="00B8111E"/>
    <w:rsid w:val="00B83AE7"/>
    <w:rsid w:val="00BA242F"/>
    <w:rsid w:val="00BB6655"/>
    <w:rsid w:val="00BC6E56"/>
    <w:rsid w:val="00C25180"/>
    <w:rsid w:val="00C33DB9"/>
    <w:rsid w:val="00C55480"/>
    <w:rsid w:val="00C64061"/>
    <w:rsid w:val="00C94276"/>
    <w:rsid w:val="00CD75EE"/>
    <w:rsid w:val="00CF3C9B"/>
    <w:rsid w:val="00CF62C8"/>
    <w:rsid w:val="00D045EE"/>
    <w:rsid w:val="00D152A5"/>
    <w:rsid w:val="00D25855"/>
    <w:rsid w:val="00D302D4"/>
    <w:rsid w:val="00D43460"/>
    <w:rsid w:val="00D73ACD"/>
    <w:rsid w:val="00D7600B"/>
    <w:rsid w:val="00D9290C"/>
    <w:rsid w:val="00DA527C"/>
    <w:rsid w:val="00DA52C8"/>
    <w:rsid w:val="00DB31EE"/>
    <w:rsid w:val="00DC3DBA"/>
    <w:rsid w:val="00E0540D"/>
    <w:rsid w:val="00E06858"/>
    <w:rsid w:val="00E14594"/>
    <w:rsid w:val="00E372FB"/>
    <w:rsid w:val="00E57F9D"/>
    <w:rsid w:val="00E67C9A"/>
    <w:rsid w:val="00E90BE3"/>
    <w:rsid w:val="00E91205"/>
    <w:rsid w:val="00E93E4F"/>
    <w:rsid w:val="00E97694"/>
    <w:rsid w:val="00ED2809"/>
    <w:rsid w:val="00EE55C9"/>
    <w:rsid w:val="00F075CD"/>
    <w:rsid w:val="00F13ADD"/>
    <w:rsid w:val="00F24444"/>
    <w:rsid w:val="00F401DD"/>
    <w:rsid w:val="00F41194"/>
    <w:rsid w:val="00F633E6"/>
    <w:rsid w:val="00F64EB1"/>
    <w:rsid w:val="00F65551"/>
    <w:rsid w:val="00F8291D"/>
    <w:rsid w:val="00F845DF"/>
    <w:rsid w:val="00F860D3"/>
    <w:rsid w:val="00FA3D9E"/>
    <w:rsid w:val="00FA7847"/>
    <w:rsid w:val="00FB0D39"/>
    <w:rsid w:val="00FD15EB"/>
    <w:rsid w:val="00FD663A"/>
    <w:rsid w:val="00FE13C3"/>
    <w:rsid w:val="00FF6FF3"/>
    <w:rsid w:val="605C6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C14B530"/>
  <w14:defaultImageDpi w14:val="300"/>
  <w15:docId w15:val="{40B0BEE6-3D5E-406E-A4C3-BAE4E9146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MS Mincho" w:hAnsi="Arial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6889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84133"/>
    <w:pPr>
      <w:keepNext/>
      <w:keepLines/>
      <w:spacing w:before="400" w:after="200"/>
      <w:outlineLvl w:val="0"/>
    </w:pPr>
    <w:rPr>
      <w:rFonts w:eastAsia="MS Gothic" w:cs="Arial"/>
      <w:b/>
      <w:bCs/>
      <w:color w:val="A00054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D6889"/>
    <w:pPr>
      <w:keepNext/>
      <w:keepLines/>
      <w:outlineLvl w:val="1"/>
    </w:pPr>
    <w:rPr>
      <w:rFonts w:eastAsia="MS Gothic"/>
      <w:b/>
      <w:bCs/>
      <w:color w:val="003893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D6889"/>
    <w:pPr>
      <w:outlineLvl w:val="2"/>
    </w:pPr>
    <w:rPr>
      <w:b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72F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72FD"/>
  </w:style>
  <w:style w:type="paragraph" w:styleId="Footer">
    <w:name w:val="footer"/>
    <w:basedOn w:val="Normal"/>
    <w:link w:val="FooterChar"/>
    <w:uiPriority w:val="99"/>
    <w:unhideWhenUsed/>
    <w:rsid w:val="00AC72F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72FD"/>
  </w:style>
  <w:style w:type="paragraph" w:customStyle="1" w:styleId="BasicParagraph">
    <w:name w:val="[Basic Paragraph]"/>
    <w:basedOn w:val="Normal"/>
    <w:uiPriority w:val="99"/>
    <w:rsid w:val="00AC72F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PageNumber">
    <w:name w:val="page number"/>
    <w:basedOn w:val="DefaultParagraphFont"/>
    <w:uiPriority w:val="99"/>
    <w:semiHidden/>
    <w:unhideWhenUsed/>
    <w:rsid w:val="0091039C"/>
  </w:style>
  <w:style w:type="character" w:customStyle="1" w:styleId="Heading1Char">
    <w:name w:val="Heading 1 Char"/>
    <w:link w:val="Heading1"/>
    <w:uiPriority w:val="9"/>
    <w:rsid w:val="00184133"/>
    <w:rPr>
      <w:rFonts w:eastAsia="MS Gothic" w:cs="Arial"/>
      <w:b/>
      <w:bCs/>
      <w:color w:val="A00054"/>
      <w:sz w:val="40"/>
      <w:szCs w:val="40"/>
    </w:rPr>
  </w:style>
  <w:style w:type="character" w:customStyle="1" w:styleId="Heading2Char">
    <w:name w:val="Heading 2 Char"/>
    <w:link w:val="Heading2"/>
    <w:uiPriority w:val="9"/>
    <w:rsid w:val="002D6889"/>
    <w:rPr>
      <w:rFonts w:eastAsia="MS Gothic" w:cs="Times New Roman"/>
      <w:b/>
      <w:bCs/>
      <w:color w:val="003893"/>
      <w:sz w:val="28"/>
      <w:szCs w:val="28"/>
    </w:rPr>
  </w:style>
  <w:style w:type="character" w:customStyle="1" w:styleId="Heading3Char">
    <w:name w:val="Heading 3 Char"/>
    <w:link w:val="Heading3"/>
    <w:uiPriority w:val="9"/>
    <w:rsid w:val="002D6889"/>
    <w:rPr>
      <w:b/>
      <w:sz w:val="24"/>
      <w:szCs w:val="22"/>
    </w:rPr>
  </w:style>
  <w:style w:type="paragraph" w:customStyle="1" w:styleId="Introductionparagraphpink">
    <w:name w:val="Introduction paragraph pink"/>
    <w:basedOn w:val="Normal"/>
    <w:qFormat/>
    <w:rsid w:val="002D6889"/>
    <w:rPr>
      <w:color w:val="A00054"/>
    </w:rPr>
  </w:style>
  <w:style w:type="paragraph" w:customStyle="1" w:styleId="Introductionparagraphblue">
    <w:name w:val="Introduction paragraph blue"/>
    <w:basedOn w:val="Normal"/>
    <w:qFormat/>
    <w:rsid w:val="007F2CB8"/>
    <w:pPr>
      <w:spacing w:after="400"/>
    </w:pPr>
    <w:rPr>
      <w:color w:val="003893"/>
      <w:sz w:val="32"/>
      <w:szCs w:val="32"/>
    </w:rPr>
  </w:style>
  <w:style w:type="paragraph" w:customStyle="1" w:styleId="Reporttitleinheader">
    <w:name w:val="Report title in header"/>
    <w:basedOn w:val="Heading2"/>
    <w:qFormat/>
    <w:rsid w:val="002D6889"/>
    <w:pPr>
      <w:spacing w:after="400"/>
      <w:jc w:val="right"/>
    </w:pPr>
  </w:style>
  <w:style w:type="paragraph" w:styleId="NormalWeb">
    <w:name w:val="Normal (Web)"/>
    <w:basedOn w:val="Normal"/>
    <w:uiPriority w:val="99"/>
    <w:semiHidden/>
    <w:unhideWhenUsed/>
    <w:rsid w:val="002D6889"/>
    <w:pPr>
      <w:spacing w:before="100" w:beforeAutospacing="1" w:after="100" w:afterAutospacing="1"/>
    </w:pPr>
    <w:rPr>
      <w:rFonts w:ascii="Times" w:hAnsi="Times"/>
      <w:sz w:val="20"/>
    </w:rPr>
  </w:style>
  <w:style w:type="paragraph" w:customStyle="1" w:styleId="Quotestyle">
    <w:name w:val="Quote style"/>
    <w:basedOn w:val="Normal"/>
    <w:qFormat/>
    <w:rsid w:val="007F2CB8"/>
    <w:rPr>
      <w:color w:val="A00054"/>
      <w:sz w:val="28"/>
      <w:szCs w:val="28"/>
    </w:rPr>
  </w:style>
  <w:style w:type="paragraph" w:customStyle="1" w:styleId="Reportcovertitle">
    <w:name w:val="Report cover title"/>
    <w:basedOn w:val="Normal"/>
    <w:qFormat/>
    <w:rsid w:val="009E2641"/>
    <w:pPr>
      <w:spacing w:before="1600"/>
    </w:pPr>
    <w:rPr>
      <w:b/>
      <w:color w:val="A00054"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4DC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44DC5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082F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0B134C"/>
    <w:pPr>
      <w:jc w:val="center"/>
    </w:pPr>
    <w:rPr>
      <w:rFonts w:ascii="Times New Roman" w:eastAsia="Times New Roman" w:hAnsi="Times New Roman"/>
      <w:b/>
      <w:bCs/>
      <w:u w:val="single"/>
    </w:rPr>
  </w:style>
  <w:style w:type="character" w:customStyle="1" w:styleId="TitleChar">
    <w:name w:val="Title Char"/>
    <w:basedOn w:val="DefaultParagraphFont"/>
    <w:link w:val="Title"/>
    <w:rsid w:val="000B134C"/>
    <w:rPr>
      <w:rFonts w:ascii="Times New Roman" w:eastAsia="Times New Roman" w:hAnsi="Times New Roman"/>
      <w:b/>
      <w:bCs/>
      <w:sz w:val="24"/>
      <w:szCs w:val="24"/>
      <w:u w:val="single"/>
      <w:lang w:eastAsia="en-US"/>
    </w:rPr>
  </w:style>
  <w:style w:type="paragraph" w:styleId="ListParagraph">
    <w:name w:val="List Paragraph"/>
    <w:basedOn w:val="Normal"/>
    <w:uiPriority w:val="34"/>
    <w:qFormat/>
    <w:rsid w:val="00D302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43240"/>
    <w:rPr>
      <w:color w:val="0000FF" w:themeColor="hyperlink"/>
      <w:u w:val="single"/>
    </w:rPr>
  </w:style>
  <w:style w:type="paragraph" w:customStyle="1" w:styleId="Default">
    <w:name w:val="Default"/>
    <w:rsid w:val="0055043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FD15EB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5654B1"/>
    <w:rPr>
      <w:rFonts w:ascii="Calibri" w:eastAsiaTheme="minorHAnsi" w:hAnsi="Calibri" w:cs="Calibri"/>
      <w:sz w:val="22"/>
      <w:szCs w:val="22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D152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52A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52A5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52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52A5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77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8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1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EF2ED52AA10B4D87E329BF3626DB7C" ma:contentTypeVersion="4" ma:contentTypeDescription="Create a new document." ma:contentTypeScope="" ma:versionID="6063f002d99aa7ca1e00edd05a035f48">
  <xsd:schema xmlns:xsd="http://www.w3.org/2001/XMLSchema" xmlns:xs="http://www.w3.org/2001/XMLSchema" xmlns:p="http://schemas.microsoft.com/office/2006/metadata/properties" xmlns:ns2="1b41e5e9-0e4f-48b0-bdc3-202bd233e5c9" targetNamespace="http://schemas.microsoft.com/office/2006/metadata/properties" ma:root="true" ma:fieldsID="53441e3aadf3971b8f273024766786c6" ns2:_="">
    <xsd:import namespace="1b41e5e9-0e4f-48b0-bdc3-202bd233e5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41e5e9-0e4f-48b0-bdc3-202bd233e5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59FD4D7-B322-4ECC-8B68-4767511E6DD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9A833D2-BB51-46C3-9F9C-70470EEB630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D7455F-14ED-42F1-AC55-5DBA2587BD40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066889EE-CA99-4C89-B838-14DF642346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41e5e9-0e4f-48b0-bdc3-202bd233e5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204</Words>
  <Characters>1166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Whatever</Company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Caron Owens</dc:creator>
  <cp:lastModifiedBy>Sarah Mrozek</cp:lastModifiedBy>
  <cp:revision>2</cp:revision>
  <cp:lastPrinted>2021-03-02T09:19:00Z</cp:lastPrinted>
  <dcterms:created xsi:type="dcterms:W3CDTF">2021-05-19T08:36:00Z</dcterms:created>
  <dcterms:modified xsi:type="dcterms:W3CDTF">2021-05-19T08:36:00Z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0x0101001DEF2ED52AA10B4D87E329BF3626DB7C</vt:lpwstr>
  </property>
  <property fmtid="{D5CDD505-2E9C-101B-9397-08002B2CF9AE}" pid="3" name="FileLeafRef">
    <vt:lpwstr>HEE Minutes Template.docx</vt:lpwstr>
  </property>
</Properties>
</file>