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xmlns:pic="http://schemas.openxmlformats.org/drawingml/2006/picture" mc:Ignorable="w14 w15 w16se w16cid w16 w16cex w16sdtdh wp14">
  <w:body>
    <w:p w:rsidR="009E2641" w:rsidP="009E2641" w:rsidRDefault="009E2641" w14:paraId="0E4CCD4B" w14:textId="21DF7B86"/>
    <w:p w:rsidRPr="00F57344" w:rsidR="00DA527C" w:rsidP="00971F14" w:rsidRDefault="009D0435" w14:paraId="336C6CA5" w14:textId="0BE95580">
      <w:pPr>
        <w:pStyle w:val="Reportcovertitle"/>
        <w:spacing w:after="400"/>
      </w:pPr>
      <w:r>
        <w:t>Individual Peer Review</w:t>
      </w:r>
      <w:r w:rsidR="00643F85">
        <w:t xml:space="preserve"> (IPR)</w:t>
      </w:r>
      <w:r>
        <w:t xml:space="preserve"> for</w:t>
      </w:r>
      <w:r w:rsidRPr="00F57344" w:rsidR="00245DD2">
        <w:rPr>
          <w:noProof/>
          <w:lang w:val="en-US"/>
        </w:rPr>
        <mc:AlternateContent>
          <mc:Choice Requires="wps">
            <w:drawing>
              <wp:anchor distT="0" distB="0" distL="114300" distR="114300" simplePos="0" relativeHeight="251658243" behindDoc="0" locked="0" layoutInCell="1" allowOverlap="1" wp14:anchorId="5CBDC30B" wp14:editId="74A782A6">
                <wp:simplePos x="0" y="0"/>
                <wp:positionH relativeFrom="column">
                  <wp:posOffset>457200</wp:posOffset>
                </wp:positionH>
                <wp:positionV relativeFrom="paragraph">
                  <wp:posOffset>1932940</wp:posOffset>
                </wp:positionV>
                <wp:extent cx="571500" cy="228600"/>
                <wp:effectExtent l="0" t="0" r="12700" b="0"/>
                <wp:wrapThrough wrapText="bothSides">
                  <wp:wrapPolygon edited="0">
                    <wp:start x="0" y="0"/>
                    <wp:lineTo x="0" y="2400"/>
                    <wp:lineTo x="7680" y="19200"/>
                    <wp:lineTo x="13440" y="19200"/>
                    <wp:lineTo x="21120" y="2400"/>
                    <wp:lineTo x="21120" y="0"/>
                    <wp:lineTo x="0" y="0"/>
                  </wp:wrapPolygon>
                </wp:wrapThrough>
                <wp:docPr id="9" name="Isosceles Triangle 9"/>
                <wp:cNvGraphicFramePr/>
                <a:graphic xmlns:a="http://schemas.openxmlformats.org/drawingml/2006/main">
                  <a:graphicData uri="http://schemas.microsoft.com/office/word/2010/wordprocessingShape">
                    <wps:wsp>
                      <wps:cNvSpPr/>
                      <wps:spPr>
                        <a:xfrm flipV="1">
                          <a:off x="0" y="0"/>
                          <a:ext cx="571500" cy="228600"/>
                        </a:xfrm>
                        <a:prstGeom prst="triangl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6D7CBF0">
              <v:shapetype id="_x0000_t5" coordsize="21600,21600" o:spt="5" adj="10800" path="m@0,l,21600r21600,xe" w14:anchorId="4D76C097">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9" style="position:absolute;margin-left:36pt;margin-top:152.2pt;width:45pt;height:18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5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">
                <w10:wrap type="through"/>
              </v:shape>
            </w:pict>
          </mc:Fallback>
        </mc:AlternateContent>
      </w:r>
      <w:r>
        <w:t xml:space="preserve"> </w:t>
      </w:r>
      <w:r w:rsidR="00FF6E7F">
        <w:t>Educational Supervisor</w:t>
      </w:r>
      <w:r>
        <w:t>s (Part A)</w:t>
      </w:r>
    </w:p>
    <w:p w:rsidRPr="00DA527C" w:rsidR="00DA527C" w:rsidP="00DA527C" w:rsidRDefault="009722CE" w14:paraId="6190CAD5" w14:textId="53AF94FD">
      <w:r>
        <w:rPr>
          <w:noProof/>
          <w:lang w:val="en-US"/>
        </w:rPr>
        <mc:AlternateContent>
          <mc:Choice Requires="wps">
            <w:drawing>
              <wp:anchor distT="0" distB="0" distL="114300" distR="114300" simplePos="0" relativeHeight="251658241" behindDoc="1" locked="0" layoutInCell="1" allowOverlap="1" wp14:anchorId="1C88D33F" wp14:editId="0D66F890">
                <wp:simplePos x="0" y="0"/>
                <wp:positionH relativeFrom="column">
                  <wp:posOffset>0</wp:posOffset>
                </wp:positionH>
                <wp:positionV relativeFrom="paragraph">
                  <wp:posOffset>4325620</wp:posOffset>
                </wp:positionV>
                <wp:extent cx="6839145" cy="178630"/>
                <wp:effectExtent l="0" t="0" r="6350" b="0"/>
                <wp:wrapNone/>
                <wp:docPr id="6" name="Rectangle 6"/>
                <wp:cNvGraphicFramePr/>
                <a:graphic xmlns:a="http://schemas.openxmlformats.org/drawingml/2006/main">
                  <a:graphicData uri="http://schemas.microsoft.com/office/word/2010/wordprocessingShape">
                    <wps:wsp>
                      <wps:cNvSpPr/>
                      <wps:spPr>
                        <a:xfrm>
                          <a:off x="0" y="0"/>
                          <a:ext cx="6839145" cy="17863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59D1B83">
              <v:rect id="Rectangle 6" style="position:absolute;margin-left:0;margin-top:340.6pt;width:538.5pt;height:14.0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1b6e6 [3204]" stroked="f" strokeweight=".5pt" w14:anchorId="126C4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"/>
            </w:pict>
          </mc:Fallback>
        </mc:AlternateContent>
      </w:r>
    </w:p>
    <w:p w:rsidR="00946D88" w:rsidP="00DF6A80" w:rsidRDefault="00CB7A62" w14:paraId="5FA40130" w14:textId="7BE936E6">
      <w:pPr>
        <w:pStyle w:val="Heading1"/>
        <w:sectPr w:rsidR="00946D88" w:rsidSect="007D42B1">
          <w:headerReference w:type="default" r:id="rId11"/>
          <w:footerReference w:type="even" r:id="rId12"/>
          <w:footerReference w:type="default" r:id="rId13"/>
          <w:headerReference w:type="first" r:id="rId14"/>
          <w:footerReference w:type="first" r:id="rId15"/>
          <w:type w:val="continuous"/>
          <w:pgSz w:w="11901" w:h="16817"/>
          <w:pgMar w:top="1134" w:right="851" w:bottom="0" w:left="567" w:header="567" w:footer="0" w:gutter="0"/>
          <w:cols w:space="708"/>
          <w:titlePg/>
          <w:docGrid w:linePitch="360"/>
        </w:sectPr>
      </w:pPr>
      <w:r>
        <w:rPr>
          <w:noProof/>
          <w:lang w:val="en-US"/>
        </w:rPr>
        <mc:AlternateContent>
          <mc:Choice Requires="wps">
            <w:drawing>
              <wp:anchor distT="0" distB="0" distL="114300" distR="114300" simplePos="0" relativeHeight="251658244" behindDoc="0" locked="0" layoutInCell="1" allowOverlap="1" wp14:anchorId="05E5CBD4" wp14:editId="78678042">
                <wp:simplePos x="0" y="0"/>
                <wp:positionH relativeFrom="column">
                  <wp:posOffset>-45720</wp:posOffset>
                </wp:positionH>
                <wp:positionV relativeFrom="paragraph">
                  <wp:posOffset>4788535</wp:posOffset>
                </wp:positionV>
                <wp:extent cx="6400800" cy="1152525"/>
                <wp:effectExtent l="0" t="0" r="0" b="9525"/>
                <wp:wrapSquare wrapText="bothSides"/>
                <wp:docPr id="10" name="Text Box 10"/>
                <wp:cNvGraphicFramePr/>
                <a:graphic xmlns:a="http://schemas.openxmlformats.org/drawingml/2006/main">
                  <a:graphicData uri="http://schemas.microsoft.com/office/word/2010/wordprocessingShape">
                    <wps:wsp>
                      <wps:cNvSpPr txBox="1"/>
                      <wps:spPr>
                        <a:xfrm>
                          <a:off x="0" y="0"/>
                          <a:ext cx="6400800" cy="115252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Pr="00B2247F" w:rsidR="005E7C30" w:rsidRDefault="007B12B2" w14:paraId="301FBF8B" w14:textId="3CC52593">
                            <w:pPr>
                              <w:rPr>
                                <w:bCs/>
                                <w:color w:val="005EB8" w:themeColor="text1"/>
                                <w:sz w:val="32"/>
                                <w:szCs w:val="32"/>
                              </w:rPr>
                            </w:pPr>
                            <w:r w:rsidRPr="00B2247F">
                              <w:rPr>
                                <w:bCs/>
                                <w:color w:val="005EB8" w:themeColor="text1"/>
                                <w:sz w:val="32"/>
                                <w:szCs w:val="32"/>
                              </w:rPr>
                              <w:t>Supporting personal and professional development</w:t>
                            </w:r>
                          </w:p>
                          <w:p w:rsidRPr="00CB7A62" w:rsidR="00CB7A62" w:rsidRDefault="00CB7A62" w14:paraId="723F3F5B" w14:textId="77777777">
                            <w:pPr>
                              <w:rPr>
                                <w:b/>
                                <w:color w:val="005EB8" w:themeColor="text1"/>
                                <w:sz w:val="40"/>
                                <w:szCs w:val="40"/>
                              </w:rPr>
                            </w:pPr>
                          </w:p>
                          <w:p w:rsidRPr="00643F85" w:rsidR="00CB7A62" w:rsidP="006175D6" w:rsidRDefault="00CB7A62" w14:paraId="63C18B01" w14:textId="77777777">
                            <w:pPr>
                              <w:pStyle w:val="Quotestyle"/>
                              <w:rPr>
                                <w:b/>
                                <w:bCs/>
                              </w:rPr>
                            </w:pPr>
                            <w:r w:rsidRPr="00643F85">
                              <w:rPr>
                                <w:b/>
                                <w:bCs/>
                              </w:rPr>
                              <w:t>Please complete this document and send it to your IPR Facilitator prior to your IPR meeting</w:t>
                            </w:r>
                          </w:p>
                          <w:p w:rsidRPr="00BD690D" w:rsidR="00CB7A62" w:rsidRDefault="00CB7A62" w14:paraId="468126FD" w14:textId="77777777">
                            <w:pPr>
                              <w:rPr>
                                <w:b/>
                                <w:color w:val="005EB8" w:themeColor="tex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28FC4A6">
              <v:shapetype id="_x0000_t202" coordsize="21600,21600" o:spt="202" path="m,l,21600r21600,l21600,xe" w14:anchorId="05E5CBD4">
                <v:stroke joinstyle="miter"/>
                <v:path gradientshapeok="t" o:connecttype="rect"/>
              </v:shapetype>
              <v:shape id="Text Box 10" style="position:absolute;margin-left:-3.6pt;margin-top:377.05pt;width:7in;height:90.7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">
                <v:textbox>
                  <w:txbxContent>
                    <w:p w:rsidRPr="00B2247F" w:rsidR="005E7C30" w:rsidRDefault="007B12B2" w14:paraId="0CCDBC74" w14:textId="3CC52593">
                      <w:pPr>
                        <w:rPr>
                          <w:bCs/>
                          <w:color w:val="005EB8" w:themeColor="text1"/>
                          <w:sz w:val="32"/>
                          <w:szCs w:val="32"/>
                        </w:rPr>
                      </w:pPr>
                      <w:r w:rsidRPr="00B2247F">
                        <w:rPr>
                          <w:bCs/>
                          <w:color w:val="005EB8" w:themeColor="text1"/>
                          <w:sz w:val="32"/>
                          <w:szCs w:val="32"/>
                        </w:rPr>
                        <w:t>Supporting personal and professional development</w:t>
                      </w:r>
                    </w:p>
                    <w:p w:rsidRPr="00CB7A62" w:rsidR="00CB7A62" w:rsidRDefault="00CB7A62" w14:paraId="672A6659" w14:textId="77777777">
                      <w:pPr>
                        <w:rPr>
                          <w:b/>
                          <w:color w:val="005EB8" w:themeColor="text1"/>
                          <w:sz w:val="40"/>
                          <w:szCs w:val="40"/>
                        </w:rPr>
                      </w:pPr>
                    </w:p>
                    <w:p w:rsidRPr="00643F85" w:rsidR="00CB7A62" w:rsidP="006175D6" w:rsidRDefault="00CB7A62" w14:paraId="40BFDA56" w14:textId="77777777">
                      <w:pPr>
                        <w:pStyle w:val="Quotestyle"/>
                        <w:rPr>
                          <w:b/>
                          <w:bCs/>
                        </w:rPr>
                      </w:pPr>
                      <w:r w:rsidRPr="00643F85">
                        <w:rPr>
                          <w:b/>
                          <w:bCs/>
                        </w:rPr>
                        <w:t>Please complete this document and send it to your IPR Facilitator prior to your IPR meeting</w:t>
                      </w:r>
                    </w:p>
                    <w:p w:rsidRPr="00BD690D" w:rsidR="00CB7A62" w:rsidRDefault="00CB7A62" w14:paraId="0A37501D" w14:textId="77777777">
                      <w:pPr>
                        <w:rPr>
                          <w:b/>
                          <w:color w:val="005EB8" w:themeColor="text1"/>
                          <w:sz w:val="32"/>
                          <w:szCs w:val="32"/>
                        </w:rPr>
                      </w:pPr>
                    </w:p>
                  </w:txbxContent>
                </v:textbox>
                <w10:wrap type="square"/>
              </v:shape>
            </w:pict>
          </mc:Fallback>
        </mc:AlternateContent>
      </w:r>
      <w:r w:rsidRPr="008A0E17" w:rsidR="00362A7E">
        <w:rPr>
          <w:noProof/>
        </w:rPr>
        <w:drawing>
          <wp:anchor distT="0" distB="0" distL="114300" distR="114300" simplePos="0" relativeHeight="251658240" behindDoc="1" locked="0" layoutInCell="1" allowOverlap="1" wp14:anchorId="57A64E33" wp14:editId="3E17047B">
            <wp:simplePos x="0" y="0"/>
            <wp:positionH relativeFrom="column">
              <wp:posOffset>1905</wp:posOffset>
            </wp:positionH>
            <wp:positionV relativeFrom="paragraph">
              <wp:posOffset>175895</wp:posOffset>
            </wp:positionV>
            <wp:extent cx="6839585" cy="3845560"/>
            <wp:effectExtent l="0" t="0" r="0" b="2540"/>
            <wp:wrapNone/>
            <wp:docPr id="5" name="Picture 5" descr="Pastel pink monochrome minimal table and offic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stel pink monochrome minimal table and office items"/>
                    <pic:cNvPicPr/>
                  </pic:nvPicPr>
                  <pic:blipFill>
                    <a:blip r:embed="rId16"/>
                    <a:stretch>
                      <a:fillRect/>
                    </a:stretch>
                  </pic:blipFill>
                  <pic:spPr>
                    <a:xfrm>
                      <a:off x="0" y="0"/>
                      <a:ext cx="6839585" cy="3845560"/>
                    </a:xfrm>
                    <a:prstGeom prst="rect">
                      <a:avLst/>
                    </a:prstGeom>
                  </pic:spPr>
                </pic:pic>
              </a:graphicData>
            </a:graphic>
            <wp14:sizeRelH relativeFrom="page">
              <wp14:pctWidth>0</wp14:pctWidth>
            </wp14:sizeRelH>
            <wp14:sizeRelV relativeFrom="page">
              <wp14:pctHeight>0</wp14:pctHeight>
            </wp14:sizeRelV>
          </wp:anchor>
        </w:drawing>
      </w:r>
      <w:r w:rsidR="00C10219">
        <w:rPr>
          <w:noProof/>
          <w:lang w:val="en-US"/>
        </w:rPr>
        <mc:AlternateContent>
          <mc:Choice Requires="wps">
            <w:drawing>
              <wp:anchor distT="0" distB="0" distL="114300" distR="114300" simplePos="0" relativeHeight="251658242" behindDoc="1" locked="0" layoutInCell="1" allowOverlap="1" wp14:anchorId="288CCA67" wp14:editId="304774A1">
                <wp:simplePos x="0" y="0"/>
                <wp:positionH relativeFrom="column">
                  <wp:posOffset>0</wp:posOffset>
                </wp:positionH>
                <wp:positionV relativeFrom="paragraph">
                  <wp:posOffset>4327350</wp:posOffset>
                </wp:positionV>
                <wp:extent cx="6838950" cy="178435"/>
                <wp:effectExtent l="0" t="0" r="6350" b="0"/>
                <wp:wrapNone/>
                <wp:docPr id="7" name="Rectangle 7"/>
                <wp:cNvGraphicFramePr/>
                <a:graphic xmlns:a="http://schemas.openxmlformats.org/drawingml/2006/main">
                  <a:graphicData uri="http://schemas.microsoft.com/office/word/2010/wordprocessingShape">
                    <wps:wsp>
                      <wps:cNvSpPr/>
                      <wps:spPr>
                        <a:xfrm>
                          <a:off x="0" y="0"/>
                          <a:ext cx="6838950" cy="17843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70B825B">
              <v:rect id="Rectangle 7" style="position:absolute;margin-left:0;margin-top:340.75pt;width:538.5pt;height:14.0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a9ce [3205]" stroked="f" strokeweight=".5pt" w14:anchorId="3C15DA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"/>
            </w:pict>
          </mc:Fallback>
        </mc:AlternateContent>
      </w:r>
    </w:p>
    <w:p w:rsidR="001874C4" w:rsidP="007F2CB8" w:rsidRDefault="001874C4" w14:paraId="57A2DF33" w14:textId="01773545">
      <w:pPr>
        <w:pStyle w:val="Introductionparagraphblue"/>
        <w:rPr>
          <w:rFonts w:cs="Arial" w:eastAsiaTheme="majorEastAsia"/>
          <w:b/>
          <w:bCs/>
          <w:color w:val="AE2473" w:themeColor="accent5"/>
          <w:sz w:val="40"/>
          <w:szCs w:val="40"/>
        </w:rPr>
      </w:pPr>
      <w:r>
        <w:rPr>
          <w:rFonts w:cs="Arial" w:eastAsiaTheme="majorEastAsia"/>
          <w:b/>
          <w:bCs/>
          <w:color w:val="AE2473" w:themeColor="accent5"/>
          <w:sz w:val="40"/>
          <w:szCs w:val="40"/>
        </w:rPr>
        <w:lastRenderedPageBreak/>
        <w:t xml:space="preserve">Guidance Notes </w:t>
      </w:r>
    </w:p>
    <w:p w:rsidRPr="00AF00BE" w:rsidR="00AF00BE" w:rsidP="00AF00BE" w:rsidRDefault="00AF00BE" w14:paraId="3135F72F" w14:textId="2945022E">
      <w:pPr>
        <w:pStyle w:val="Introductionparagraphblue"/>
        <w:rPr>
          <w:color w:val="005EB8" w:themeColor="text1"/>
        </w:rPr>
      </w:pPr>
      <w:r w:rsidRPr="00AF00BE">
        <w:rPr>
          <w:color w:val="005EB8" w:themeColor="text1"/>
        </w:rPr>
        <w:t>The IPR process is both a reflective and developmental opportunity to have a private and confidential, one to one, with a HEE Approved IPR Facilitator</w:t>
      </w:r>
      <w:r w:rsidRPr="00AF00BE" w:rsidR="00570B1A">
        <w:rPr>
          <w:color w:val="005EB8" w:themeColor="text1"/>
        </w:rPr>
        <w:t xml:space="preserve">. </w:t>
      </w:r>
    </w:p>
    <w:p w:rsidRPr="00AF00BE" w:rsidR="00AF00BE" w:rsidP="00AF00BE" w:rsidRDefault="00AF00BE" w14:paraId="29AAFDCB" w14:textId="6C10EB08">
      <w:pPr>
        <w:pStyle w:val="Introductionparagraphblue"/>
        <w:rPr>
          <w:color w:val="005EB8" w:themeColor="text1"/>
        </w:rPr>
      </w:pPr>
      <w:r w:rsidRPr="00AF00BE">
        <w:rPr>
          <w:color w:val="005EB8" w:themeColor="text1"/>
        </w:rPr>
        <w:t>The aim of this process is to support you in your role as Educational Supervisor and General Dental Practitioner (GDP) to have open discussions with a colleague who understands and empathises with the complex world of education and dentistry</w:t>
      </w:r>
      <w:r w:rsidR="003858FB">
        <w:rPr>
          <w:color w:val="005EB8" w:themeColor="text1"/>
        </w:rPr>
        <w:t>.</w:t>
      </w:r>
    </w:p>
    <w:p w:rsidRPr="00766700" w:rsidR="002D6889" w:rsidP="00AF00BE" w:rsidRDefault="00AF00BE" w14:paraId="59FF0C1F" w14:textId="307F339E">
      <w:pPr>
        <w:pStyle w:val="Introductionparagraphblue"/>
        <w:rPr>
          <w:color w:val="005294"/>
        </w:rPr>
        <w:sectPr w:rsidRPr="00766700" w:rsidR="002D6889" w:rsidSect="00B710AC">
          <w:headerReference w:type="first" r:id="rId17"/>
          <w:footerReference w:type="first" r:id="rId18"/>
          <w:pgSz w:w="11900" w:h="16840"/>
          <w:pgMar w:top="1412" w:right="851" w:bottom="1134" w:left="851" w:header="567" w:footer="567" w:gutter="0"/>
          <w:cols w:space="708"/>
          <w:titlePg/>
          <w:docGrid w:linePitch="360"/>
        </w:sectPr>
      </w:pPr>
      <w:r w:rsidRPr="00AF00BE">
        <w:rPr>
          <w:color w:val="005EB8" w:themeColor="text1"/>
        </w:rPr>
        <w:t xml:space="preserve">Individual Peer Review (IPR) is a supportive process allowing both parties to reflect on good practice and development opportunities that will enhance and support lifelong learning. We encourage honest reflection and provide an opportunity to chart continuing progress. Working together, allows you and your IPR Facilitator to identify developmental needs, formulate and prioritised a </w:t>
      </w:r>
      <w:r w:rsidRPr="00AF00BE" w:rsidR="00B1491C">
        <w:rPr>
          <w:color w:val="005EB8" w:themeColor="text1"/>
        </w:rPr>
        <w:t>need</w:t>
      </w:r>
      <w:r w:rsidRPr="00AF00BE">
        <w:rPr>
          <w:color w:val="005EB8" w:themeColor="text1"/>
        </w:rPr>
        <w:t xml:space="preserve"> led Personal Development Plan (PDP) for your ongoing professional practice. </w:t>
      </w:r>
      <w:r w:rsidR="009049C1">
        <w:rPr>
          <w:color w:val="005294"/>
        </w:rPr>
        <w:softHyphen/>
      </w:r>
    </w:p>
    <w:p w:rsidR="0068300B" w:rsidRDefault="0068300B" w14:paraId="72AFE29F" w14:textId="39050E0D">
      <w:r>
        <w:br w:type="page"/>
      </w:r>
    </w:p>
    <w:p w:rsidR="002D6889" w:rsidP="002D6889" w:rsidRDefault="002D6889" w14:paraId="11F8E197" w14:textId="77777777"/>
    <w:p w:rsidRPr="00AF00BE" w:rsidR="00AF00BE" w:rsidP="00AF00BE" w:rsidRDefault="00AF00BE" w14:paraId="0BF6F1C0" w14:textId="34D3B913">
      <w:pPr>
        <w:pStyle w:val="Heading2"/>
      </w:pPr>
      <w:r>
        <w:t>Getting Started</w:t>
      </w:r>
    </w:p>
    <w:p w:rsidR="007C1C8C" w:rsidP="007C1C8C" w:rsidRDefault="007C1C8C" w14:paraId="4D215CBD" w14:textId="36201318">
      <w:r>
        <w:t>Reflect on your role as an Educational Supervisor and GDP. Please complete each of the sections providing commentary on your work, along with perceived areas of development</w:t>
      </w:r>
      <w:r w:rsidR="003858FB">
        <w:t xml:space="preserve">. </w:t>
      </w:r>
    </w:p>
    <w:p w:rsidR="007C1C8C" w:rsidP="007C1C8C" w:rsidRDefault="007C1C8C" w14:paraId="13EFA8E9" w14:textId="77777777"/>
    <w:p w:rsidR="00A030ED" w:rsidP="007C1C8C" w:rsidRDefault="007C1C8C" w14:paraId="1CE55BE4" w14:textId="12BE00D7">
      <w:r>
        <w:t>Personal Details (confidential) each box will expand to accommodate the information you enter</w:t>
      </w:r>
      <w:r w:rsidR="0053157E">
        <w:t xml:space="preserve">. </w:t>
      </w:r>
    </w:p>
    <w:p w:rsidR="007C1C8C" w:rsidP="007C1C8C" w:rsidRDefault="007C1C8C" w14:paraId="5CA83FF6" w14:textId="6F75A4CD"/>
    <w:p w:rsidRPr="0068300B" w:rsidR="0068300B" w:rsidP="0068300B" w:rsidRDefault="0068300B" w14:paraId="5193F380" w14:textId="77777777">
      <w:pPr>
        <w:rPr>
          <w:b/>
          <w:bCs/>
        </w:rPr>
      </w:pPr>
      <w:r w:rsidRPr="0068300B">
        <w:rPr>
          <w:b/>
          <w:bCs/>
        </w:rPr>
        <w:t>Name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180"/>
      </w:tblGrid>
      <w:tr w:rsidRPr="0068300B" w:rsidR="0068300B" w:rsidTr="003858FB" w14:paraId="4C175765" w14:textId="77777777">
        <w:trPr>
          <w:trHeight w:val="397"/>
        </w:trPr>
        <w:tc>
          <w:tcPr>
            <w:tcW w:w="9180" w:type="dxa"/>
          </w:tcPr>
          <w:p w:rsidRPr="0068300B" w:rsidR="0068300B" w:rsidP="0068300B" w:rsidRDefault="0068300B" w14:paraId="33F15359" w14:textId="2BEAA231">
            <w:pPr>
              <w:rPr>
                <w:bCs/>
              </w:rPr>
            </w:pPr>
          </w:p>
        </w:tc>
      </w:tr>
    </w:tbl>
    <w:p w:rsidRPr="0068300B" w:rsidR="0068300B" w:rsidP="0068300B" w:rsidRDefault="0068300B" w14:paraId="3680A445" w14:textId="77777777">
      <w:pPr>
        <w:rPr>
          <w:b/>
          <w:bCs/>
        </w:rPr>
      </w:pPr>
    </w:p>
    <w:p w:rsidRPr="0068300B" w:rsidR="0068300B" w:rsidP="0068300B" w:rsidRDefault="0068300B" w14:paraId="002AB819" w14:textId="77777777">
      <w:pPr>
        <w:rPr>
          <w:b/>
          <w:bCs/>
        </w:rPr>
      </w:pPr>
      <w:r w:rsidRPr="0068300B">
        <w:rPr>
          <w:b/>
          <w:bCs/>
        </w:rPr>
        <w:t>Practice address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180"/>
      </w:tblGrid>
      <w:tr w:rsidRPr="0068300B" w:rsidR="0068300B" w:rsidTr="003858FB" w14:paraId="52D7B3BA" w14:textId="77777777">
        <w:trPr>
          <w:trHeight w:val="397"/>
        </w:trPr>
        <w:tc>
          <w:tcPr>
            <w:tcW w:w="9180" w:type="dxa"/>
          </w:tcPr>
          <w:p w:rsidRPr="0068300B" w:rsidR="0068300B" w:rsidP="0068300B" w:rsidRDefault="0068300B" w14:paraId="01E54012" w14:textId="77777777">
            <w:pPr>
              <w:rPr>
                <w:bCs/>
              </w:rPr>
            </w:pPr>
          </w:p>
        </w:tc>
      </w:tr>
    </w:tbl>
    <w:p w:rsidRPr="0068300B" w:rsidR="0068300B" w:rsidP="0068300B" w:rsidRDefault="0068300B" w14:paraId="3816CFD5" w14:textId="77777777">
      <w:pPr>
        <w:rPr>
          <w:b/>
          <w:bCs/>
        </w:rPr>
      </w:pPr>
    </w:p>
    <w:p w:rsidRPr="0068300B" w:rsidR="0068300B" w:rsidP="0068300B" w:rsidRDefault="0068300B" w14:paraId="5E300029" w14:textId="77777777">
      <w:pPr>
        <w:rPr>
          <w:b/>
          <w:bCs/>
        </w:rPr>
      </w:pPr>
      <w:r w:rsidRPr="0068300B">
        <w:rPr>
          <w:b/>
          <w:bCs/>
        </w:rPr>
        <w:t>Dental qualifications and date achieved</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180"/>
      </w:tblGrid>
      <w:tr w:rsidRPr="0068300B" w:rsidR="0068300B" w:rsidTr="003858FB" w14:paraId="26AFA141" w14:textId="77777777">
        <w:trPr>
          <w:trHeight w:val="397"/>
        </w:trPr>
        <w:tc>
          <w:tcPr>
            <w:tcW w:w="9180" w:type="dxa"/>
          </w:tcPr>
          <w:p w:rsidRPr="0068300B" w:rsidR="0068300B" w:rsidP="0068300B" w:rsidRDefault="0068300B" w14:paraId="7283004E" w14:textId="77777777">
            <w:pPr>
              <w:rPr>
                <w:bCs/>
              </w:rPr>
            </w:pPr>
          </w:p>
        </w:tc>
      </w:tr>
    </w:tbl>
    <w:p w:rsidRPr="0068300B" w:rsidR="0068300B" w:rsidP="0068300B" w:rsidRDefault="0068300B" w14:paraId="3ACA0A43" w14:textId="77777777">
      <w:pPr>
        <w:rPr>
          <w:b/>
          <w:bCs/>
        </w:rPr>
      </w:pPr>
    </w:p>
    <w:p w:rsidRPr="0068300B" w:rsidR="0068300B" w:rsidP="0068300B" w:rsidRDefault="0068300B" w14:paraId="73F88966" w14:textId="77777777">
      <w:pPr>
        <w:rPr>
          <w:b/>
          <w:bCs/>
        </w:rPr>
      </w:pPr>
      <w:r w:rsidRPr="0068300B">
        <w:rPr>
          <w:b/>
          <w:bCs/>
        </w:rPr>
        <w:t>Educational qualifications and date achieved</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180"/>
      </w:tblGrid>
      <w:tr w:rsidRPr="0068300B" w:rsidR="0068300B" w:rsidTr="003858FB" w14:paraId="672BA65D" w14:textId="77777777">
        <w:trPr>
          <w:trHeight w:val="397"/>
        </w:trPr>
        <w:tc>
          <w:tcPr>
            <w:tcW w:w="9180" w:type="dxa"/>
          </w:tcPr>
          <w:p w:rsidRPr="0068300B" w:rsidR="0068300B" w:rsidP="0068300B" w:rsidRDefault="0068300B" w14:paraId="20BBFED3" w14:textId="77777777">
            <w:pPr>
              <w:rPr>
                <w:bCs/>
              </w:rPr>
            </w:pPr>
          </w:p>
        </w:tc>
      </w:tr>
    </w:tbl>
    <w:p w:rsidRPr="0068300B" w:rsidR="0068300B" w:rsidP="0068300B" w:rsidRDefault="0068300B" w14:paraId="109A2317" w14:textId="77777777">
      <w:pPr>
        <w:rPr>
          <w:b/>
          <w:bCs/>
        </w:rPr>
      </w:pPr>
    </w:p>
    <w:p w:rsidRPr="0068300B" w:rsidR="0068300B" w:rsidP="0068300B" w:rsidRDefault="0068300B" w14:paraId="0440F304" w14:textId="77777777">
      <w:pPr>
        <w:rPr>
          <w:b/>
          <w:bCs/>
        </w:rPr>
      </w:pPr>
      <w:r w:rsidRPr="0068300B">
        <w:rPr>
          <w:b/>
          <w:bCs/>
        </w:rPr>
        <w:t>Current role(s) in dentistry</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180"/>
      </w:tblGrid>
      <w:tr w:rsidRPr="0068300B" w:rsidR="0068300B" w:rsidTr="003858FB" w14:paraId="7D20A0BF" w14:textId="77777777">
        <w:trPr>
          <w:trHeight w:val="397"/>
        </w:trPr>
        <w:tc>
          <w:tcPr>
            <w:tcW w:w="9180" w:type="dxa"/>
          </w:tcPr>
          <w:p w:rsidRPr="0068300B" w:rsidR="0068300B" w:rsidP="0068300B" w:rsidRDefault="0068300B" w14:paraId="4AB782C5" w14:textId="77777777">
            <w:pPr>
              <w:rPr>
                <w:bCs/>
              </w:rPr>
            </w:pPr>
          </w:p>
        </w:tc>
      </w:tr>
    </w:tbl>
    <w:p w:rsidRPr="0068300B" w:rsidR="0068300B" w:rsidP="0068300B" w:rsidRDefault="0068300B" w14:paraId="67C3AFC7" w14:textId="77777777">
      <w:pPr>
        <w:rPr>
          <w:b/>
          <w:bCs/>
        </w:rPr>
      </w:pPr>
    </w:p>
    <w:p w:rsidRPr="0068300B" w:rsidR="0068300B" w:rsidP="0068300B" w:rsidRDefault="0068300B" w14:paraId="593B50D0" w14:textId="77777777">
      <w:pPr>
        <w:rPr>
          <w:b/>
          <w:bCs/>
        </w:rPr>
      </w:pPr>
      <w:r w:rsidRPr="0068300B">
        <w:rPr>
          <w:b/>
          <w:bCs/>
        </w:rPr>
        <w:t>Are you a performer or provider? Please identify experience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180"/>
      </w:tblGrid>
      <w:tr w:rsidRPr="0068300B" w:rsidR="0068300B" w:rsidTr="003858FB" w14:paraId="103CD6C5" w14:textId="77777777">
        <w:trPr>
          <w:trHeight w:val="397"/>
        </w:trPr>
        <w:tc>
          <w:tcPr>
            <w:tcW w:w="9180" w:type="dxa"/>
          </w:tcPr>
          <w:p w:rsidRPr="0068300B" w:rsidR="0068300B" w:rsidP="0068300B" w:rsidRDefault="0068300B" w14:paraId="53982E80" w14:textId="77777777">
            <w:pPr>
              <w:rPr>
                <w:bCs/>
              </w:rPr>
            </w:pPr>
          </w:p>
        </w:tc>
      </w:tr>
    </w:tbl>
    <w:p w:rsidRPr="0068300B" w:rsidR="0068300B" w:rsidP="0068300B" w:rsidRDefault="0068300B" w14:paraId="0907F71F" w14:textId="77777777">
      <w:pPr>
        <w:rPr>
          <w:b/>
          <w:bCs/>
        </w:rPr>
      </w:pPr>
    </w:p>
    <w:p w:rsidRPr="0068300B" w:rsidR="0068300B" w:rsidP="0068300B" w:rsidRDefault="0068300B" w14:paraId="11A0128B" w14:textId="77777777">
      <w:pPr>
        <w:rPr>
          <w:b/>
          <w:bCs/>
        </w:rPr>
      </w:pPr>
      <w:r w:rsidRPr="0068300B">
        <w:rPr>
          <w:b/>
          <w:bCs/>
        </w:rPr>
        <w:t>Areas of special interest in dentistry</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188"/>
      </w:tblGrid>
      <w:tr w:rsidRPr="0068300B" w:rsidR="0068300B" w:rsidTr="003858FB" w14:paraId="61B2F704" w14:textId="77777777">
        <w:trPr>
          <w:trHeight w:val="397"/>
        </w:trPr>
        <w:tc>
          <w:tcPr>
            <w:tcW w:w="9188" w:type="dxa"/>
          </w:tcPr>
          <w:p w:rsidRPr="0068300B" w:rsidR="0068300B" w:rsidP="0068300B" w:rsidRDefault="0068300B" w14:paraId="44F40D67" w14:textId="77777777">
            <w:pPr>
              <w:rPr>
                <w:bCs/>
              </w:rPr>
            </w:pPr>
          </w:p>
        </w:tc>
      </w:tr>
    </w:tbl>
    <w:p w:rsidRPr="0068300B" w:rsidR="0068300B" w:rsidP="0068300B" w:rsidRDefault="0068300B" w14:paraId="29BB430D" w14:textId="77777777">
      <w:pPr>
        <w:rPr>
          <w:b/>
          <w:bCs/>
        </w:rPr>
      </w:pPr>
    </w:p>
    <w:p w:rsidRPr="0068300B" w:rsidR="0068300B" w:rsidP="0068300B" w:rsidRDefault="0068300B" w14:paraId="10080119" w14:textId="77777777">
      <w:pPr>
        <w:rPr>
          <w:b/>
          <w:bCs/>
        </w:rPr>
      </w:pPr>
      <w:r w:rsidRPr="0068300B">
        <w:rPr>
          <w:b/>
          <w:bCs/>
        </w:rPr>
        <w:t xml:space="preserve">Other areas of special Interest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212"/>
      </w:tblGrid>
      <w:tr w:rsidRPr="0068300B" w:rsidR="0068300B" w:rsidTr="003858FB" w14:paraId="2063833C" w14:textId="77777777">
        <w:trPr>
          <w:trHeight w:val="397"/>
        </w:trPr>
        <w:tc>
          <w:tcPr>
            <w:tcW w:w="9212" w:type="dxa"/>
          </w:tcPr>
          <w:p w:rsidRPr="0068300B" w:rsidR="0068300B" w:rsidP="0068300B" w:rsidRDefault="0068300B" w14:paraId="1E1ED87A" w14:textId="77777777">
            <w:pPr>
              <w:rPr>
                <w:bCs/>
              </w:rPr>
            </w:pPr>
          </w:p>
        </w:tc>
      </w:tr>
    </w:tbl>
    <w:p w:rsidRPr="0068300B" w:rsidR="0068300B" w:rsidP="0068300B" w:rsidRDefault="0068300B" w14:paraId="24AE5024" w14:textId="77777777">
      <w:pPr>
        <w:rPr>
          <w:bCs/>
        </w:rPr>
      </w:pPr>
    </w:p>
    <w:p w:rsidRPr="0068300B" w:rsidR="0068300B" w:rsidP="0068300B" w:rsidRDefault="0068300B" w14:paraId="4E454986" w14:textId="1C646456">
      <w:pPr>
        <w:pStyle w:val="Heading3"/>
      </w:pPr>
      <w:r w:rsidRPr="0068300B">
        <w:t>Pre IPR-Reflection</w:t>
      </w:r>
    </w:p>
    <w:p w:rsidRPr="0068300B" w:rsidR="0068300B" w:rsidP="0068300B" w:rsidRDefault="0068300B" w14:paraId="5322685B" w14:textId="77777777"/>
    <w:p w:rsidRPr="0068300B" w:rsidR="0068300B" w:rsidP="0068300B" w:rsidRDefault="0068300B" w14:paraId="6A0A3A41" w14:textId="27EB69A9">
      <w:r w:rsidRPr="0068300B">
        <w:t>Each box will expand to accommodate the information you enter.</w:t>
      </w:r>
    </w:p>
    <w:p w:rsidRPr="0068300B" w:rsidR="0068300B" w:rsidP="0068300B" w:rsidRDefault="0068300B" w14:paraId="2569CF98" w14:textId="77777777"/>
    <w:tbl>
      <w:tblPr>
        <w:tblW w:w="946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A0" w:firstRow="1" w:lastRow="0" w:firstColumn="1" w:lastColumn="0" w:noHBand="0" w:noVBand="0"/>
      </w:tblPr>
      <w:tblGrid>
        <w:gridCol w:w="9464"/>
      </w:tblGrid>
      <w:tr w:rsidRPr="0068300B" w:rsidR="0068300B" w:rsidTr="00F50F17" w14:paraId="2B71C74D" w14:textId="77777777">
        <w:tc>
          <w:tcPr>
            <w:tcW w:w="9464" w:type="dxa"/>
            <w:shd w:val="clear" w:color="auto" w:fill="BDDEFF" w:themeFill="text1" w:themeFillTint="33"/>
          </w:tcPr>
          <w:p w:rsidRPr="0068300B" w:rsidR="0068300B" w:rsidP="0068300B" w:rsidRDefault="0068300B" w14:paraId="674DB6FC" w14:textId="77777777">
            <w:pPr>
              <w:rPr>
                <w:b/>
              </w:rPr>
            </w:pPr>
            <w:r w:rsidRPr="0068300B">
              <w:rPr>
                <w:b/>
              </w:rPr>
              <w:t>1. What has gone well this year?</w:t>
            </w:r>
          </w:p>
        </w:tc>
      </w:tr>
      <w:tr w:rsidRPr="0068300B" w:rsidR="0068300B" w:rsidTr="003858FB" w14:paraId="5E58E331" w14:textId="77777777">
        <w:trPr>
          <w:trHeight w:val="794"/>
        </w:trPr>
        <w:tc>
          <w:tcPr>
            <w:tcW w:w="9464" w:type="dxa"/>
          </w:tcPr>
          <w:p w:rsidRPr="00744EDA" w:rsidR="0068300B" w:rsidP="0068300B" w:rsidRDefault="0068300B" w14:paraId="46F7A213" w14:textId="77777777">
            <w:pPr>
              <w:rPr>
                <w:bCs/>
              </w:rPr>
            </w:pPr>
            <w:r w:rsidRPr="00744EDA">
              <w:rPr>
                <w:bCs/>
              </w:rPr>
              <w:t>Comments on your educational role</w:t>
            </w:r>
          </w:p>
          <w:p w:rsidRPr="00744EDA" w:rsidR="0068300B" w:rsidP="0068300B" w:rsidRDefault="0068300B" w14:paraId="25118939" w14:textId="77777777">
            <w:pPr>
              <w:rPr>
                <w:bCs/>
              </w:rPr>
            </w:pPr>
          </w:p>
          <w:p w:rsidRPr="00744EDA" w:rsidR="0068300B" w:rsidP="0068300B" w:rsidRDefault="0068300B" w14:paraId="2CCA0CC6" w14:textId="77777777">
            <w:pPr>
              <w:rPr>
                <w:bCs/>
              </w:rPr>
            </w:pPr>
          </w:p>
        </w:tc>
      </w:tr>
      <w:tr w:rsidRPr="0068300B" w:rsidR="0068300B" w:rsidTr="003858FB" w14:paraId="2E54804D" w14:textId="77777777">
        <w:trPr>
          <w:trHeight w:val="794"/>
        </w:trPr>
        <w:tc>
          <w:tcPr>
            <w:tcW w:w="9464" w:type="dxa"/>
          </w:tcPr>
          <w:p w:rsidRPr="00744EDA" w:rsidR="0068300B" w:rsidP="0068300B" w:rsidRDefault="0068300B" w14:paraId="1310B1C9" w14:textId="77777777">
            <w:pPr>
              <w:rPr>
                <w:bCs/>
              </w:rPr>
            </w:pPr>
            <w:r w:rsidRPr="00744EDA">
              <w:rPr>
                <w:bCs/>
              </w:rPr>
              <w:t>Comments on your clinical role</w:t>
            </w:r>
          </w:p>
          <w:p w:rsidRPr="00744EDA" w:rsidR="0068300B" w:rsidP="0068300B" w:rsidRDefault="0068300B" w14:paraId="02811D7A" w14:textId="77777777">
            <w:pPr>
              <w:rPr>
                <w:bCs/>
              </w:rPr>
            </w:pPr>
          </w:p>
        </w:tc>
      </w:tr>
      <w:tr w:rsidRPr="0068300B" w:rsidR="003C6822" w:rsidTr="00F50F17" w14:paraId="017DEA89" w14:textId="77777777">
        <w:trPr>
          <w:trHeight w:val="794"/>
        </w:trPr>
        <w:tc>
          <w:tcPr>
            <w:tcW w:w="9464" w:type="dxa"/>
            <w:shd w:val="clear" w:color="auto" w:fill="BDDEFF" w:themeFill="text1" w:themeFillTint="33"/>
          </w:tcPr>
          <w:p w:rsidRPr="00F50F17" w:rsidR="003C6822" w:rsidP="003C6822" w:rsidRDefault="00F00659" w14:paraId="1670D3E6" w14:textId="13CF03E2">
            <w:pPr>
              <w:rPr>
                <w:b/>
                <w:iCs/>
              </w:rPr>
            </w:pPr>
            <w:r w:rsidRPr="00F50F17">
              <w:rPr>
                <w:b/>
                <w:iCs/>
              </w:rPr>
              <w:t xml:space="preserve">2. </w:t>
            </w:r>
            <w:r w:rsidR="003F054B">
              <w:rPr>
                <w:b/>
                <w:iCs/>
              </w:rPr>
              <w:t>Reflecting on the past year, how has the impact of the Covid-19 pandemic</w:t>
            </w:r>
            <w:r w:rsidR="00B31EFB">
              <w:rPr>
                <w:b/>
                <w:iCs/>
              </w:rPr>
              <w:t xml:space="preserve"> affected you and your practise of dentistry?</w:t>
            </w:r>
            <w:r w:rsidRPr="00F50F17" w:rsidR="0089592A">
              <w:rPr>
                <w:b/>
                <w:iCs/>
              </w:rPr>
              <w:t xml:space="preserve"> </w:t>
            </w:r>
          </w:p>
        </w:tc>
      </w:tr>
      <w:tr w:rsidRPr="0068300B" w:rsidR="006057DF" w:rsidTr="003858FB" w14:paraId="1D979F68" w14:textId="77777777">
        <w:trPr>
          <w:trHeight w:val="794"/>
        </w:trPr>
        <w:tc>
          <w:tcPr>
            <w:tcW w:w="9464" w:type="dxa"/>
          </w:tcPr>
          <w:p w:rsidRPr="00744EDA" w:rsidR="006057DF" w:rsidP="006057DF" w:rsidRDefault="006057DF" w14:paraId="1DF0E447" w14:textId="77777777">
            <w:pPr>
              <w:rPr>
                <w:bCs/>
                <w:iCs/>
              </w:rPr>
            </w:pPr>
            <w:r w:rsidRPr="00744EDA">
              <w:rPr>
                <w:bCs/>
                <w:iCs/>
              </w:rPr>
              <w:lastRenderedPageBreak/>
              <w:t>Comments on your educational role</w:t>
            </w:r>
          </w:p>
          <w:p w:rsidRPr="00744EDA" w:rsidR="006057DF" w:rsidP="006057DF" w:rsidRDefault="006057DF" w14:paraId="569B444A" w14:textId="55A23D72">
            <w:pPr>
              <w:rPr>
                <w:bCs/>
                <w:iCs/>
              </w:rPr>
            </w:pPr>
          </w:p>
        </w:tc>
      </w:tr>
      <w:tr w:rsidRPr="0068300B" w:rsidR="006057DF" w:rsidTr="003858FB" w14:paraId="75B8E51A" w14:textId="77777777">
        <w:trPr>
          <w:trHeight w:val="794"/>
        </w:trPr>
        <w:tc>
          <w:tcPr>
            <w:tcW w:w="9464" w:type="dxa"/>
          </w:tcPr>
          <w:p w:rsidRPr="00744EDA" w:rsidR="006057DF" w:rsidP="006057DF" w:rsidRDefault="006057DF" w14:paraId="3D723B14" w14:textId="77777777">
            <w:pPr>
              <w:rPr>
                <w:bCs/>
                <w:iCs/>
              </w:rPr>
            </w:pPr>
            <w:r w:rsidRPr="00744EDA">
              <w:rPr>
                <w:bCs/>
                <w:iCs/>
              </w:rPr>
              <w:t>Comments on your clinical role</w:t>
            </w:r>
          </w:p>
          <w:p w:rsidRPr="00744EDA" w:rsidR="006057DF" w:rsidP="006057DF" w:rsidRDefault="006057DF" w14:paraId="62514C73" w14:textId="77777777">
            <w:pPr>
              <w:rPr>
                <w:bCs/>
                <w:iCs/>
              </w:rPr>
            </w:pPr>
          </w:p>
          <w:p w:rsidRPr="00744EDA" w:rsidR="006057DF" w:rsidP="006057DF" w:rsidRDefault="006057DF" w14:paraId="5CCB1386" w14:textId="77777777">
            <w:pPr>
              <w:rPr>
                <w:bCs/>
                <w:iCs/>
              </w:rPr>
            </w:pPr>
          </w:p>
        </w:tc>
      </w:tr>
      <w:tr w:rsidRPr="0068300B" w:rsidR="006057DF" w:rsidTr="00F50F17" w14:paraId="204885FB" w14:textId="77777777">
        <w:trPr>
          <w:trHeight w:val="794"/>
        </w:trPr>
        <w:tc>
          <w:tcPr>
            <w:tcW w:w="9464" w:type="dxa"/>
            <w:shd w:val="clear" w:color="auto" w:fill="BDDEFF" w:themeFill="text1" w:themeFillTint="33"/>
          </w:tcPr>
          <w:p w:rsidRPr="00F50F17" w:rsidR="006057DF" w:rsidP="006057DF" w:rsidRDefault="006057DF" w14:paraId="2BD18783" w14:textId="27CF5237">
            <w:pPr>
              <w:rPr>
                <w:b/>
                <w:iCs/>
              </w:rPr>
            </w:pPr>
            <w:r w:rsidRPr="00F50F17">
              <w:rPr>
                <w:b/>
                <w:iCs/>
              </w:rPr>
              <w:t>3. Have you felt support</w:t>
            </w:r>
            <w:r w:rsidRPr="00F50F17" w:rsidR="00F50F17">
              <w:rPr>
                <w:b/>
                <w:iCs/>
              </w:rPr>
              <w:t xml:space="preserve">ed by HEE during this period? </w:t>
            </w:r>
          </w:p>
        </w:tc>
      </w:tr>
      <w:tr w:rsidRPr="0068300B" w:rsidR="00F50F17" w:rsidTr="003858FB" w14:paraId="00E6BD48" w14:textId="77777777">
        <w:trPr>
          <w:trHeight w:val="794"/>
        </w:trPr>
        <w:tc>
          <w:tcPr>
            <w:tcW w:w="9464" w:type="dxa"/>
          </w:tcPr>
          <w:p w:rsidRPr="00744EDA" w:rsidR="00F50F17" w:rsidP="006057DF" w:rsidRDefault="00F50F17" w14:paraId="0ED0F229" w14:textId="554AADE5">
            <w:pPr>
              <w:rPr>
                <w:bCs/>
                <w:iCs/>
              </w:rPr>
            </w:pPr>
            <w:r w:rsidRPr="00744EDA">
              <w:rPr>
                <w:bCs/>
                <w:iCs/>
              </w:rPr>
              <w:t xml:space="preserve">Comments </w:t>
            </w:r>
          </w:p>
        </w:tc>
      </w:tr>
      <w:tr w:rsidRPr="0068300B" w:rsidR="006057DF" w:rsidTr="00F50F17" w14:paraId="53EEB29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Ex>
        <w:tc>
          <w:tcPr>
            <w:tcW w:w="9464" w:type="dxa"/>
            <w:shd w:val="clear" w:color="auto" w:fill="BDDEFF" w:themeFill="text1" w:themeFillTint="33"/>
          </w:tcPr>
          <w:p w:rsidRPr="0068300B" w:rsidR="006057DF" w:rsidP="006057DF" w:rsidRDefault="00F50F17" w14:paraId="7ACADF8A" w14:textId="272EF39A">
            <w:pPr>
              <w:rPr>
                <w:b/>
                <w:iCs/>
              </w:rPr>
            </w:pPr>
            <w:r w:rsidRPr="00F50F17">
              <w:rPr>
                <w:b/>
                <w:iCs/>
              </w:rPr>
              <w:t>4</w:t>
            </w:r>
            <w:r w:rsidRPr="0068300B" w:rsidR="006057DF">
              <w:rPr>
                <w:b/>
                <w:iCs/>
              </w:rPr>
              <w:t xml:space="preserve">. What do you feel hasn’t gone well this year? </w:t>
            </w:r>
          </w:p>
        </w:tc>
      </w:tr>
      <w:tr w:rsidRPr="0068300B" w:rsidR="006057DF" w:rsidTr="003858FB" w14:paraId="5E5535BA" w14:textId="77777777">
        <w:trPr>
          <w:trHeight w:val="794"/>
        </w:trPr>
        <w:tc>
          <w:tcPr>
            <w:tcW w:w="9464" w:type="dxa"/>
          </w:tcPr>
          <w:p w:rsidRPr="00E904D9" w:rsidR="006057DF" w:rsidP="006057DF" w:rsidRDefault="006057DF" w14:paraId="0746DFB8" w14:textId="77777777">
            <w:pPr>
              <w:rPr>
                <w:bCs/>
                <w:iCs/>
              </w:rPr>
            </w:pPr>
            <w:r w:rsidRPr="00E904D9">
              <w:rPr>
                <w:bCs/>
                <w:iCs/>
              </w:rPr>
              <w:t>Comments on your educational role</w:t>
            </w:r>
          </w:p>
          <w:p w:rsidRPr="00E904D9" w:rsidR="006057DF" w:rsidP="006057DF" w:rsidRDefault="006057DF" w14:paraId="45014F8A" w14:textId="77777777">
            <w:pPr>
              <w:rPr>
                <w:bCs/>
                <w:iCs/>
              </w:rPr>
            </w:pPr>
          </w:p>
        </w:tc>
      </w:tr>
      <w:tr w:rsidRPr="0068300B" w:rsidR="006057DF" w:rsidTr="003858FB" w14:paraId="5248BF27" w14:textId="77777777">
        <w:trPr>
          <w:trHeight w:val="794"/>
        </w:trPr>
        <w:tc>
          <w:tcPr>
            <w:tcW w:w="9464" w:type="dxa"/>
          </w:tcPr>
          <w:p w:rsidRPr="00E904D9" w:rsidR="006057DF" w:rsidP="006057DF" w:rsidRDefault="006057DF" w14:paraId="05FAFD30" w14:textId="77777777">
            <w:pPr>
              <w:rPr>
                <w:bCs/>
                <w:iCs/>
              </w:rPr>
            </w:pPr>
            <w:r w:rsidRPr="00E904D9">
              <w:rPr>
                <w:bCs/>
                <w:iCs/>
              </w:rPr>
              <w:t>Comments on your clinical role</w:t>
            </w:r>
          </w:p>
          <w:p w:rsidRPr="00E904D9" w:rsidR="006057DF" w:rsidP="006057DF" w:rsidRDefault="006057DF" w14:paraId="08CFBB09" w14:textId="77777777">
            <w:pPr>
              <w:rPr>
                <w:bCs/>
                <w:iCs/>
              </w:rPr>
            </w:pPr>
          </w:p>
          <w:p w:rsidRPr="00E904D9" w:rsidR="006057DF" w:rsidP="006057DF" w:rsidRDefault="006057DF" w14:paraId="2446FC46" w14:textId="77777777">
            <w:pPr>
              <w:rPr>
                <w:bCs/>
                <w:iCs/>
              </w:rPr>
            </w:pPr>
          </w:p>
        </w:tc>
      </w:tr>
      <w:tr w:rsidRPr="0068300B" w:rsidR="006057DF" w:rsidTr="00F50F17" w14:paraId="09C08FC1"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Ex>
        <w:tc>
          <w:tcPr>
            <w:tcW w:w="9464" w:type="dxa"/>
            <w:shd w:val="clear" w:color="auto" w:fill="BDDEFF" w:themeFill="text1" w:themeFillTint="33"/>
          </w:tcPr>
          <w:p w:rsidRPr="0068300B" w:rsidR="006057DF" w:rsidP="006057DF" w:rsidRDefault="00F50F17" w14:paraId="4BDA1E13" w14:textId="01DE6BEB">
            <w:pPr>
              <w:rPr>
                <w:b/>
                <w:iCs/>
              </w:rPr>
            </w:pPr>
            <w:r w:rsidRPr="00F50F17">
              <w:rPr>
                <w:b/>
                <w:iCs/>
              </w:rPr>
              <w:t>5</w:t>
            </w:r>
            <w:r w:rsidRPr="0068300B" w:rsidR="006057DF">
              <w:rPr>
                <w:b/>
                <w:iCs/>
              </w:rPr>
              <w:t>. What are your strengths?</w:t>
            </w:r>
          </w:p>
        </w:tc>
      </w:tr>
      <w:tr w:rsidRPr="0068300B" w:rsidR="006057DF" w:rsidTr="003858FB" w14:paraId="3F607F8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Ex>
        <w:trPr>
          <w:trHeight w:val="794"/>
        </w:trPr>
        <w:tc>
          <w:tcPr>
            <w:tcW w:w="9464" w:type="dxa"/>
            <w:shd w:val="clear" w:color="auto" w:fill="auto"/>
          </w:tcPr>
          <w:p w:rsidRPr="00E904D9" w:rsidR="006057DF" w:rsidP="006057DF" w:rsidRDefault="006057DF" w14:paraId="3B579237" w14:textId="77777777">
            <w:pPr>
              <w:rPr>
                <w:bCs/>
                <w:iCs/>
              </w:rPr>
            </w:pPr>
            <w:r w:rsidRPr="00E904D9">
              <w:rPr>
                <w:bCs/>
                <w:iCs/>
              </w:rPr>
              <w:t>Comments</w:t>
            </w:r>
          </w:p>
          <w:p w:rsidRPr="00E904D9" w:rsidR="006057DF" w:rsidP="006057DF" w:rsidRDefault="006057DF" w14:paraId="29911D2D" w14:textId="77777777">
            <w:pPr>
              <w:rPr>
                <w:bCs/>
                <w:iCs/>
              </w:rPr>
            </w:pPr>
          </w:p>
          <w:p w:rsidRPr="00E904D9" w:rsidR="006057DF" w:rsidP="006057DF" w:rsidRDefault="006057DF" w14:paraId="3F190EFB" w14:textId="77777777">
            <w:pPr>
              <w:rPr>
                <w:bCs/>
                <w:iCs/>
              </w:rPr>
            </w:pPr>
          </w:p>
        </w:tc>
      </w:tr>
      <w:tr w:rsidRPr="0068300B" w:rsidR="006057DF" w:rsidTr="003858FB" w14:paraId="41904C0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Ex>
        <w:trPr>
          <w:trHeight w:val="794"/>
        </w:trPr>
        <w:tc>
          <w:tcPr>
            <w:tcW w:w="9464" w:type="dxa"/>
            <w:shd w:val="clear" w:color="auto" w:fill="auto"/>
          </w:tcPr>
          <w:p w:rsidRPr="00E904D9" w:rsidR="006057DF" w:rsidP="006057DF" w:rsidRDefault="006057DF" w14:paraId="74098821" w14:textId="77777777">
            <w:pPr>
              <w:rPr>
                <w:bCs/>
                <w:iCs/>
              </w:rPr>
            </w:pPr>
            <w:r w:rsidRPr="00E904D9">
              <w:rPr>
                <w:bCs/>
                <w:iCs/>
              </w:rPr>
              <w:t>How do these benefit your role as an Educational Supervisor?</w:t>
            </w:r>
          </w:p>
          <w:p w:rsidRPr="00E904D9" w:rsidR="006057DF" w:rsidP="006057DF" w:rsidRDefault="006057DF" w14:paraId="2CB84044" w14:textId="77777777">
            <w:pPr>
              <w:rPr>
                <w:bCs/>
                <w:iCs/>
              </w:rPr>
            </w:pPr>
          </w:p>
          <w:p w:rsidRPr="00E904D9" w:rsidR="006057DF" w:rsidP="006057DF" w:rsidRDefault="006057DF" w14:paraId="3386484C" w14:textId="77777777">
            <w:pPr>
              <w:rPr>
                <w:bCs/>
                <w:iCs/>
              </w:rPr>
            </w:pPr>
            <w:r w:rsidRPr="00E904D9">
              <w:rPr>
                <w:bCs/>
                <w:iCs/>
              </w:rPr>
              <w:t xml:space="preserve"> </w:t>
            </w:r>
          </w:p>
        </w:tc>
      </w:tr>
      <w:tr w:rsidRPr="0068300B" w:rsidR="006057DF" w:rsidTr="00F50F17" w14:paraId="53A8E23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Ex>
        <w:tc>
          <w:tcPr>
            <w:tcW w:w="9464" w:type="dxa"/>
            <w:shd w:val="clear" w:color="auto" w:fill="BDDEFF" w:themeFill="text1" w:themeFillTint="33"/>
          </w:tcPr>
          <w:p w:rsidRPr="0068300B" w:rsidR="006057DF" w:rsidP="006057DF" w:rsidRDefault="00F50F17" w14:paraId="57C24A4A" w14:textId="192084F3">
            <w:pPr>
              <w:rPr>
                <w:b/>
                <w:iCs/>
              </w:rPr>
            </w:pPr>
            <w:r w:rsidRPr="00F50F17">
              <w:rPr>
                <w:b/>
                <w:iCs/>
              </w:rPr>
              <w:t>6</w:t>
            </w:r>
            <w:r w:rsidRPr="0068300B" w:rsidR="006057DF">
              <w:rPr>
                <w:b/>
                <w:iCs/>
              </w:rPr>
              <w:t>. What are your weaknesses?</w:t>
            </w:r>
          </w:p>
        </w:tc>
      </w:tr>
      <w:tr w:rsidRPr="0068300B" w:rsidR="006057DF" w:rsidTr="003858FB" w14:paraId="419EEC1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Ex>
        <w:trPr>
          <w:trHeight w:val="794"/>
        </w:trPr>
        <w:tc>
          <w:tcPr>
            <w:tcW w:w="9464" w:type="dxa"/>
            <w:shd w:val="clear" w:color="auto" w:fill="auto"/>
          </w:tcPr>
          <w:p w:rsidRPr="0068300B" w:rsidR="006057DF" w:rsidP="006057DF" w:rsidRDefault="006057DF" w14:paraId="10FBDA1D" w14:textId="77777777">
            <w:pPr>
              <w:rPr>
                <w:b/>
                <w:iCs/>
              </w:rPr>
            </w:pPr>
            <w:r w:rsidRPr="0068300B">
              <w:rPr>
                <w:b/>
                <w:iCs/>
              </w:rPr>
              <w:t>Comments</w:t>
            </w:r>
          </w:p>
          <w:p w:rsidRPr="0068300B" w:rsidR="006057DF" w:rsidP="006057DF" w:rsidRDefault="006057DF" w14:paraId="28EB347F" w14:textId="77777777">
            <w:pPr>
              <w:rPr>
                <w:b/>
                <w:iCs/>
              </w:rPr>
            </w:pPr>
          </w:p>
          <w:p w:rsidRPr="0068300B" w:rsidR="006057DF" w:rsidP="006057DF" w:rsidRDefault="006057DF" w14:paraId="6249BB2F" w14:textId="77777777">
            <w:pPr>
              <w:rPr>
                <w:b/>
                <w:iCs/>
              </w:rPr>
            </w:pPr>
          </w:p>
        </w:tc>
      </w:tr>
      <w:tr w:rsidRPr="0068300B" w:rsidR="006057DF" w:rsidTr="003858FB" w14:paraId="597232F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Ex>
        <w:trPr>
          <w:trHeight w:val="794"/>
        </w:trPr>
        <w:tc>
          <w:tcPr>
            <w:tcW w:w="9464" w:type="dxa"/>
            <w:shd w:val="clear" w:color="auto" w:fill="auto"/>
          </w:tcPr>
          <w:p w:rsidRPr="0068300B" w:rsidR="006057DF" w:rsidP="006057DF" w:rsidRDefault="006057DF" w14:paraId="08D4FFE9" w14:textId="77777777">
            <w:pPr>
              <w:rPr>
                <w:b/>
                <w:iCs/>
              </w:rPr>
            </w:pPr>
            <w:r w:rsidRPr="0068300B">
              <w:rPr>
                <w:b/>
                <w:iCs/>
              </w:rPr>
              <w:t>How can HEENW support you in your role?</w:t>
            </w:r>
            <w:r w:rsidRPr="0068300B">
              <w:rPr>
                <w:iCs/>
              </w:rPr>
              <w:t xml:space="preserve"> This is in preparation for agreeing a PDP</w:t>
            </w:r>
          </w:p>
          <w:p w:rsidRPr="0068300B" w:rsidR="006057DF" w:rsidP="006057DF" w:rsidRDefault="006057DF" w14:paraId="6E6A4C48" w14:textId="77777777">
            <w:pPr>
              <w:rPr>
                <w:b/>
                <w:iCs/>
              </w:rPr>
            </w:pPr>
          </w:p>
          <w:p w:rsidRPr="0068300B" w:rsidR="006057DF" w:rsidP="006057DF" w:rsidRDefault="006057DF" w14:paraId="7EFD60A9" w14:textId="77777777">
            <w:pPr>
              <w:rPr>
                <w:b/>
                <w:iCs/>
              </w:rPr>
            </w:pPr>
          </w:p>
        </w:tc>
      </w:tr>
      <w:tr w:rsidRPr="0068300B" w:rsidR="006057DF" w:rsidTr="00F50F17" w14:paraId="6A8D95B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Ex>
        <w:tc>
          <w:tcPr>
            <w:tcW w:w="9464" w:type="dxa"/>
            <w:shd w:val="clear" w:color="auto" w:fill="BDDEFF" w:themeFill="text1" w:themeFillTint="33"/>
          </w:tcPr>
          <w:p w:rsidRPr="0068300B" w:rsidR="006057DF" w:rsidP="006057DF" w:rsidRDefault="00F50F17" w14:paraId="0D1B475E" w14:textId="00C34E56">
            <w:pPr>
              <w:rPr>
                <w:b/>
                <w:iCs/>
              </w:rPr>
            </w:pPr>
            <w:r w:rsidRPr="00F50F17">
              <w:rPr>
                <w:b/>
                <w:iCs/>
              </w:rPr>
              <w:t>7</w:t>
            </w:r>
            <w:r w:rsidRPr="0068300B" w:rsidR="006057DF">
              <w:rPr>
                <w:b/>
                <w:iCs/>
              </w:rPr>
              <w:t>. In your role as an Educational Supervisor what would you change to benefit this role? How could you bring about this change, could HEENW support this change?</w:t>
            </w:r>
          </w:p>
        </w:tc>
      </w:tr>
      <w:tr w:rsidRPr="0068300B" w:rsidR="006057DF" w:rsidTr="003858FB" w14:paraId="5C23A3E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Ex>
        <w:trPr>
          <w:trHeight w:val="794"/>
        </w:trPr>
        <w:tc>
          <w:tcPr>
            <w:tcW w:w="9464" w:type="dxa"/>
            <w:shd w:val="clear" w:color="auto" w:fill="auto"/>
          </w:tcPr>
          <w:p w:rsidRPr="00E904D9" w:rsidR="006057DF" w:rsidP="006057DF" w:rsidRDefault="006057DF" w14:paraId="54B6ADDB" w14:textId="77777777">
            <w:pPr>
              <w:rPr>
                <w:bCs/>
                <w:iCs/>
              </w:rPr>
            </w:pPr>
            <w:r w:rsidRPr="00E904D9">
              <w:rPr>
                <w:bCs/>
                <w:iCs/>
              </w:rPr>
              <w:t>Comments</w:t>
            </w:r>
          </w:p>
          <w:p w:rsidRPr="0068300B" w:rsidR="006057DF" w:rsidP="006057DF" w:rsidRDefault="006057DF" w14:paraId="7F3892DB" w14:textId="77777777">
            <w:pPr>
              <w:rPr>
                <w:b/>
                <w:iCs/>
              </w:rPr>
            </w:pPr>
          </w:p>
          <w:p w:rsidRPr="0068300B" w:rsidR="006057DF" w:rsidP="006057DF" w:rsidRDefault="006057DF" w14:paraId="3866D5C4" w14:textId="77777777">
            <w:pPr>
              <w:rPr>
                <w:b/>
                <w:iCs/>
              </w:rPr>
            </w:pPr>
          </w:p>
        </w:tc>
      </w:tr>
      <w:tr w:rsidRPr="0068300B" w:rsidR="006057DF" w:rsidTr="00F50F17" w14:paraId="7806381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Ex>
        <w:tc>
          <w:tcPr>
            <w:tcW w:w="9464" w:type="dxa"/>
            <w:shd w:val="clear" w:color="auto" w:fill="BDDEFF" w:themeFill="text1" w:themeFillTint="33"/>
          </w:tcPr>
          <w:p w:rsidRPr="0068300B" w:rsidR="006057DF" w:rsidP="006057DF" w:rsidRDefault="00F50F17" w14:paraId="5E54D898" w14:textId="3DB148FB">
            <w:pPr>
              <w:rPr>
                <w:b/>
                <w:iCs/>
              </w:rPr>
            </w:pPr>
            <w:r w:rsidRPr="00F50F17">
              <w:rPr>
                <w:b/>
                <w:iCs/>
              </w:rPr>
              <w:t>8</w:t>
            </w:r>
            <w:r w:rsidRPr="0068300B" w:rsidR="006057DF">
              <w:rPr>
                <w:b/>
                <w:iCs/>
              </w:rPr>
              <w:t>. Have you identified any development opportunities for yourself educationally and clinically?</w:t>
            </w:r>
          </w:p>
        </w:tc>
      </w:tr>
      <w:tr w:rsidRPr="0068300B" w:rsidR="006057DF" w:rsidTr="003858FB" w14:paraId="5AE017B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Ex>
        <w:trPr>
          <w:trHeight w:val="794"/>
        </w:trPr>
        <w:tc>
          <w:tcPr>
            <w:tcW w:w="9464" w:type="dxa"/>
            <w:shd w:val="clear" w:color="auto" w:fill="auto"/>
          </w:tcPr>
          <w:p w:rsidRPr="00E904D9" w:rsidR="006057DF" w:rsidP="006057DF" w:rsidRDefault="006057DF" w14:paraId="21A23095" w14:textId="77777777">
            <w:pPr>
              <w:rPr>
                <w:bCs/>
                <w:iCs/>
              </w:rPr>
            </w:pPr>
            <w:r w:rsidRPr="00E904D9">
              <w:rPr>
                <w:bCs/>
                <w:iCs/>
              </w:rPr>
              <w:t>Comments</w:t>
            </w:r>
          </w:p>
          <w:p w:rsidRPr="0068300B" w:rsidR="006057DF" w:rsidP="006057DF" w:rsidRDefault="006057DF" w14:paraId="662E8B62" w14:textId="77777777">
            <w:pPr>
              <w:rPr>
                <w:b/>
                <w:iCs/>
              </w:rPr>
            </w:pPr>
          </w:p>
          <w:p w:rsidRPr="0068300B" w:rsidR="006057DF" w:rsidP="006057DF" w:rsidRDefault="006057DF" w14:paraId="22A624D7" w14:textId="77777777">
            <w:pPr>
              <w:rPr>
                <w:b/>
                <w:iCs/>
              </w:rPr>
            </w:pPr>
          </w:p>
        </w:tc>
      </w:tr>
      <w:tr w:rsidRPr="0068300B" w:rsidR="006057DF" w:rsidTr="003858FB" w14:paraId="7C77CF2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Ex>
        <w:trPr>
          <w:trHeight w:val="794"/>
        </w:trPr>
        <w:tc>
          <w:tcPr>
            <w:tcW w:w="9464" w:type="dxa"/>
            <w:shd w:val="clear" w:color="auto" w:fill="auto"/>
          </w:tcPr>
          <w:p w:rsidRPr="00231A9C" w:rsidR="006057DF" w:rsidP="006057DF" w:rsidRDefault="006057DF" w14:paraId="61FA5F28" w14:textId="77777777">
            <w:pPr>
              <w:rPr>
                <w:b/>
                <w:bCs/>
                <w:iCs/>
              </w:rPr>
            </w:pPr>
            <w:r w:rsidRPr="00231A9C">
              <w:rPr>
                <w:bCs/>
                <w:iCs/>
              </w:rPr>
              <w:t>Do you need HEENW support to achieve any of these areas?</w:t>
            </w:r>
            <w:r w:rsidRPr="0068300B">
              <w:rPr>
                <w:b/>
                <w:iCs/>
              </w:rPr>
              <w:t xml:space="preserve"> </w:t>
            </w:r>
            <w:r w:rsidRPr="00231A9C">
              <w:rPr>
                <w:b/>
                <w:bCs/>
                <w:iCs/>
              </w:rPr>
              <w:t>This is in preparation for agreeing a PDP</w:t>
            </w:r>
          </w:p>
          <w:p w:rsidRPr="0068300B" w:rsidR="006057DF" w:rsidP="006057DF" w:rsidRDefault="006057DF" w14:paraId="5D216AA7" w14:textId="77777777">
            <w:pPr>
              <w:rPr>
                <w:b/>
                <w:iCs/>
              </w:rPr>
            </w:pPr>
          </w:p>
          <w:p w:rsidRPr="0068300B" w:rsidR="006057DF" w:rsidP="006057DF" w:rsidRDefault="006057DF" w14:paraId="660582CD" w14:textId="77777777">
            <w:pPr>
              <w:rPr>
                <w:b/>
                <w:iCs/>
              </w:rPr>
            </w:pPr>
          </w:p>
        </w:tc>
      </w:tr>
      <w:tr w:rsidRPr="0068300B" w:rsidR="006057DF" w:rsidTr="00F50F17" w14:paraId="5FDEBF8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Ex>
        <w:tc>
          <w:tcPr>
            <w:tcW w:w="9464" w:type="dxa"/>
            <w:shd w:val="clear" w:color="auto" w:fill="BDDEFF" w:themeFill="text1" w:themeFillTint="33"/>
          </w:tcPr>
          <w:p w:rsidRPr="0068300B" w:rsidR="006057DF" w:rsidP="006057DF" w:rsidRDefault="00F50F17" w14:paraId="1B5325D3" w14:textId="02E26C51">
            <w:pPr>
              <w:rPr>
                <w:b/>
              </w:rPr>
            </w:pPr>
            <w:r w:rsidRPr="0053157E">
              <w:rPr>
                <w:b/>
              </w:rPr>
              <w:lastRenderedPageBreak/>
              <w:t>9</w:t>
            </w:r>
            <w:r w:rsidRPr="0068300B" w:rsidR="006057DF">
              <w:rPr>
                <w:b/>
              </w:rPr>
              <w:t>. What educational and clinical development have you undertaken to support your role as an Educational Supervisor, can this be used as evidence for your professional portfolio?</w:t>
            </w:r>
          </w:p>
        </w:tc>
      </w:tr>
      <w:tr w:rsidRPr="0068300B" w:rsidR="006057DF" w:rsidTr="003858FB" w14:paraId="542E61C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Ex>
        <w:trPr>
          <w:trHeight w:val="794"/>
        </w:trPr>
        <w:tc>
          <w:tcPr>
            <w:tcW w:w="9464" w:type="dxa"/>
            <w:shd w:val="clear" w:color="auto" w:fill="auto"/>
          </w:tcPr>
          <w:p w:rsidRPr="0068300B" w:rsidR="006057DF" w:rsidP="006057DF" w:rsidRDefault="006057DF" w14:paraId="7F66A0DD" w14:textId="77777777">
            <w:pPr>
              <w:rPr>
                <w:b/>
              </w:rPr>
            </w:pPr>
            <w:r w:rsidRPr="0068300B">
              <w:rPr>
                <w:b/>
              </w:rPr>
              <w:t>Comment</w:t>
            </w:r>
            <w:r w:rsidRPr="0068300B">
              <w:t>. Development doesn’t always have to be course attendance</w:t>
            </w:r>
          </w:p>
          <w:p w:rsidRPr="0068300B" w:rsidR="006057DF" w:rsidP="006057DF" w:rsidRDefault="006057DF" w14:paraId="1F364409" w14:textId="77777777">
            <w:pPr>
              <w:rPr>
                <w:b/>
              </w:rPr>
            </w:pPr>
          </w:p>
          <w:p w:rsidRPr="0068300B" w:rsidR="006057DF" w:rsidP="006057DF" w:rsidRDefault="006057DF" w14:paraId="7FDCC995" w14:textId="77777777">
            <w:pPr>
              <w:rPr>
                <w:b/>
              </w:rPr>
            </w:pPr>
          </w:p>
        </w:tc>
      </w:tr>
      <w:tr w:rsidRPr="0068300B" w:rsidR="006057DF" w:rsidTr="00F50F17" w14:paraId="429DC92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Ex>
        <w:tc>
          <w:tcPr>
            <w:tcW w:w="9464" w:type="dxa"/>
            <w:shd w:val="clear" w:color="auto" w:fill="BDDEFF" w:themeFill="text1" w:themeFillTint="33"/>
          </w:tcPr>
          <w:p w:rsidRPr="0068300B" w:rsidR="006057DF" w:rsidP="006057DF" w:rsidRDefault="00F50F17" w14:paraId="126AB4F1" w14:textId="40EC8D50">
            <w:pPr>
              <w:rPr>
                <w:b/>
              </w:rPr>
            </w:pPr>
            <w:r w:rsidRPr="0053157E">
              <w:rPr>
                <w:b/>
              </w:rPr>
              <w:t>10</w:t>
            </w:r>
            <w:r w:rsidRPr="0068300B" w:rsidR="006057DF">
              <w:rPr>
                <w:b/>
              </w:rPr>
              <w:t xml:space="preserve">. Were you able to achieve the outcomes from </w:t>
            </w:r>
            <w:r w:rsidR="00C44F41">
              <w:rPr>
                <w:b/>
              </w:rPr>
              <w:t>your previous IPR</w:t>
            </w:r>
            <w:r w:rsidR="00FF798D">
              <w:rPr>
                <w:b/>
              </w:rPr>
              <w:t xml:space="preserve">? </w:t>
            </w:r>
          </w:p>
          <w:p w:rsidRPr="0068300B" w:rsidR="006057DF" w:rsidP="006057DF" w:rsidRDefault="006057DF" w14:paraId="22AC2F42" w14:textId="77777777">
            <w:pPr>
              <w:rPr>
                <w:b/>
              </w:rPr>
            </w:pPr>
          </w:p>
        </w:tc>
      </w:tr>
      <w:tr w:rsidRPr="0068300B" w:rsidR="006057DF" w:rsidTr="003858FB" w14:paraId="5F0CF81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Ex>
        <w:trPr>
          <w:trHeight w:val="903"/>
        </w:trPr>
        <w:tc>
          <w:tcPr>
            <w:tcW w:w="9464" w:type="dxa"/>
            <w:shd w:val="clear" w:color="auto" w:fill="auto"/>
          </w:tcPr>
          <w:p w:rsidRPr="0068300B" w:rsidR="006057DF" w:rsidP="006057DF" w:rsidRDefault="006057DF" w14:paraId="3A3B80CA" w14:textId="77777777">
            <w:pPr>
              <w:rPr>
                <w:b/>
              </w:rPr>
            </w:pPr>
          </w:p>
          <w:p w:rsidRPr="0068300B" w:rsidR="006057DF" w:rsidP="006057DF" w:rsidRDefault="006057DF" w14:paraId="17C89D20" w14:textId="77777777">
            <w:pPr>
              <w:rPr>
                <w:b/>
              </w:rPr>
            </w:pPr>
            <w:r w:rsidRPr="0068300B">
              <w:rPr>
                <w:b/>
              </w:rPr>
              <w:t xml:space="preserve"> </w:t>
            </w:r>
            <w:r w:rsidRPr="0068300B">
              <w:rPr>
                <w:rFonts w:ascii="Webdings" w:hAnsi="Webdings" w:eastAsia="Webdings" w:cs="Webdings"/>
                <w:b/>
              </w:rPr>
              <w:t>c</w:t>
            </w:r>
            <w:r w:rsidRPr="0068300B">
              <w:rPr>
                <w:b/>
              </w:rPr>
              <w:t xml:space="preserve">  Yes       </w:t>
            </w:r>
            <w:r w:rsidRPr="0068300B">
              <w:rPr>
                <w:rFonts w:ascii="Webdings" w:hAnsi="Webdings" w:eastAsia="Webdings" w:cs="Webdings"/>
                <w:b/>
              </w:rPr>
              <w:t>c</w:t>
            </w:r>
            <w:r w:rsidRPr="0068300B">
              <w:rPr>
                <w:b/>
              </w:rPr>
              <w:t xml:space="preserve">  No</w:t>
            </w:r>
          </w:p>
          <w:p w:rsidRPr="0068300B" w:rsidR="006057DF" w:rsidP="006057DF" w:rsidRDefault="006057DF" w14:paraId="0640A301" w14:textId="77777777">
            <w:pPr>
              <w:rPr>
                <w:b/>
              </w:rPr>
            </w:pPr>
          </w:p>
          <w:p w:rsidRPr="0068300B" w:rsidR="006057DF" w:rsidP="006057DF" w:rsidRDefault="006057DF" w14:paraId="78BA10B0" w14:textId="77777777">
            <w:pPr>
              <w:rPr>
                <w:b/>
              </w:rPr>
            </w:pPr>
            <w:r w:rsidRPr="0068300B">
              <w:rPr>
                <w:b/>
              </w:rPr>
              <w:t>If no, what were the barriers? What can HEENW do to help?</w:t>
            </w:r>
          </w:p>
          <w:p w:rsidRPr="0068300B" w:rsidR="006057DF" w:rsidP="006057DF" w:rsidRDefault="006057DF" w14:paraId="151F1A0A" w14:textId="77777777">
            <w:pPr>
              <w:rPr>
                <w:b/>
              </w:rPr>
            </w:pPr>
          </w:p>
          <w:p w:rsidRPr="0068300B" w:rsidR="006057DF" w:rsidP="006057DF" w:rsidRDefault="006057DF" w14:paraId="6536ACE6" w14:textId="77777777">
            <w:pPr>
              <w:rPr>
                <w:b/>
              </w:rPr>
            </w:pPr>
          </w:p>
          <w:p w:rsidRPr="0068300B" w:rsidR="006057DF" w:rsidP="006057DF" w:rsidRDefault="006057DF" w14:paraId="7D93E764" w14:textId="77777777">
            <w:pPr>
              <w:rPr>
                <w:b/>
              </w:rPr>
            </w:pPr>
          </w:p>
          <w:p w:rsidRPr="0068300B" w:rsidR="006057DF" w:rsidP="006057DF" w:rsidRDefault="006057DF" w14:paraId="2E20E07D" w14:textId="77777777">
            <w:pPr>
              <w:rPr>
                <w:b/>
              </w:rPr>
            </w:pPr>
          </w:p>
          <w:p w:rsidRPr="0068300B" w:rsidR="006057DF" w:rsidP="006057DF" w:rsidRDefault="006057DF" w14:paraId="3E50EA4F" w14:textId="77777777">
            <w:pPr>
              <w:rPr>
                <w:b/>
              </w:rPr>
            </w:pPr>
          </w:p>
          <w:p w:rsidRPr="0068300B" w:rsidR="006057DF" w:rsidP="006057DF" w:rsidRDefault="006057DF" w14:paraId="4139BCCE" w14:textId="77777777"/>
        </w:tc>
      </w:tr>
      <w:tr w:rsidRPr="0068300B" w:rsidR="006057DF" w:rsidTr="00F50F17" w14:paraId="135E741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Ex>
        <w:tc>
          <w:tcPr>
            <w:tcW w:w="9464" w:type="dxa"/>
            <w:shd w:val="clear" w:color="auto" w:fill="BDDEFF" w:themeFill="text1" w:themeFillTint="33"/>
          </w:tcPr>
          <w:p w:rsidRPr="0068300B" w:rsidR="006057DF" w:rsidP="006057DF" w:rsidRDefault="00F50F17" w14:paraId="0F964840" w14:textId="694D1087">
            <w:pPr>
              <w:rPr>
                <w:b/>
              </w:rPr>
            </w:pPr>
            <w:r w:rsidRPr="0053157E">
              <w:rPr>
                <w:b/>
              </w:rPr>
              <w:t>11</w:t>
            </w:r>
            <w:r w:rsidRPr="0068300B" w:rsidR="006057DF">
              <w:rPr>
                <w:b/>
              </w:rPr>
              <w:t>. How can HEENW support you in your role to enhance your development at being an effective Educational Supervisor?</w:t>
            </w:r>
          </w:p>
        </w:tc>
      </w:tr>
      <w:tr w:rsidRPr="0068300B" w:rsidR="006057DF" w:rsidTr="003858FB" w14:paraId="475AF62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Ex>
        <w:tc>
          <w:tcPr>
            <w:tcW w:w="9464" w:type="dxa"/>
            <w:shd w:val="clear" w:color="auto" w:fill="auto"/>
          </w:tcPr>
          <w:p w:rsidRPr="00E904D9" w:rsidR="006057DF" w:rsidP="006057DF" w:rsidRDefault="006057DF" w14:paraId="2997D8EA" w14:textId="77777777">
            <w:pPr>
              <w:rPr>
                <w:b/>
                <w:bCs/>
              </w:rPr>
            </w:pPr>
            <w:r w:rsidRPr="00E904D9">
              <w:rPr>
                <w:bCs/>
              </w:rPr>
              <w:t>It may be useful to reflect on these specific areas: teaching and learning, assessing the learner, guidance to learners in respect of personal and professional development (PDP), other.</w:t>
            </w:r>
            <w:r w:rsidRPr="0068300B">
              <w:rPr>
                <w:b/>
              </w:rPr>
              <w:t xml:space="preserve"> </w:t>
            </w:r>
            <w:r w:rsidRPr="00E904D9">
              <w:rPr>
                <w:b/>
                <w:bCs/>
              </w:rPr>
              <w:t>This is in preparation for agreeing a PDP</w:t>
            </w:r>
          </w:p>
          <w:p w:rsidRPr="0068300B" w:rsidR="006057DF" w:rsidP="006057DF" w:rsidRDefault="006057DF" w14:paraId="416964F2" w14:textId="77777777">
            <w:pPr>
              <w:rPr>
                <w:b/>
              </w:rPr>
            </w:pPr>
          </w:p>
          <w:p w:rsidRPr="0068300B" w:rsidR="006057DF" w:rsidP="006057DF" w:rsidRDefault="006057DF" w14:paraId="03526CE3" w14:textId="77777777">
            <w:pPr>
              <w:rPr>
                <w:b/>
              </w:rPr>
            </w:pPr>
          </w:p>
          <w:p w:rsidRPr="0068300B" w:rsidR="006057DF" w:rsidP="006057DF" w:rsidRDefault="006057DF" w14:paraId="0C27F332" w14:textId="77777777">
            <w:pPr>
              <w:rPr>
                <w:b/>
              </w:rPr>
            </w:pPr>
          </w:p>
          <w:p w:rsidRPr="0068300B" w:rsidR="006057DF" w:rsidP="006057DF" w:rsidRDefault="006057DF" w14:paraId="73A97784" w14:textId="77777777">
            <w:pPr>
              <w:rPr>
                <w:b/>
              </w:rPr>
            </w:pPr>
          </w:p>
        </w:tc>
      </w:tr>
    </w:tbl>
    <w:p w:rsidRPr="0068300B" w:rsidR="0068300B" w:rsidP="0068300B" w:rsidRDefault="0068300B" w14:paraId="07A341B8" w14:textId="77777777">
      <w:pPr>
        <w:rPr>
          <w:b/>
          <w:bCs/>
        </w:rPr>
      </w:pPr>
    </w:p>
    <w:p w:rsidRPr="0068300B" w:rsidR="0068300B" w:rsidP="0068300B" w:rsidRDefault="0068300B" w14:paraId="1D1CDEC0" w14:textId="77777777">
      <w:pPr>
        <w:pStyle w:val="Heading3"/>
      </w:pPr>
      <w:r w:rsidRPr="0068300B">
        <w:t>Post Individual Peer Review</w:t>
      </w:r>
    </w:p>
    <w:p w:rsidRPr="0068300B" w:rsidR="0068300B" w:rsidP="0068300B" w:rsidRDefault="0068300B" w14:paraId="779A3A59" w14:textId="77777777">
      <w:pPr>
        <w:rPr>
          <w:b/>
        </w:rPr>
      </w:pPr>
    </w:p>
    <w:tbl>
      <w:tblPr>
        <w:tblW w:w="9498"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498"/>
      </w:tblGrid>
      <w:tr w:rsidRPr="0068300B" w:rsidR="0068300B" w:rsidTr="003858FB" w14:paraId="045D5E25" w14:textId="77777777">
        <w:trPr>
          <w:trHeight w:val="3420"/>
        </w:trPr>
        <w:tc>
          <w:tcPr>
            <w:tcW w:w="9498" w:type="dxa"/>
            <w:shd w:val="clear" w:color="auto" w:fill="auto"/>
          </w:tcPr>
          <w:p w:rsidRPr="0068300B" w:rsidR="0068300B" w:rsidP="0068300B" w:rsidRDefault="0068300B" w14:paraId="64BC9FD5" w14:textId="5B6D3286">
            <w:pPr>
              <w:rPr>
                <w:b/>
                <w:bCs/>
              </w:rPr>
            </w:pPr>
            <w:r w:rsidRPr="0068300B">
              <w:rPr>
                <w:b/>
                <w:bCs/>
              </w:rPr>
              <w:t xml:space="preserve">We confirm that the above information is an accurate record of the documentation provided by the Educational Supervisor and used in the IPR process, and of the Educational Supervisors position </w:t>
            </w:r>
            <w:r w:rsidRPr="0068300B" w:rsidR="0038068B">
              <w:rPr>
                <w:b/>
                <w:bCs/>
              </w:rPr>
              <w:t>regarding</w:t>
            </w:r>
            <w:r w:rsidRPr="0068300B">
              <w:rPr>
                <w:b/>
                <w:bCs/>
              </w:rPr>
              <w:t xml:space="preserve"> developmental needs.</w:t>
            </w:r>
          </w:p>
          <w:p w:rsidRPr="0068300B" w:rsidR="0068300B" w:rsidP="0068300B" w:rsidRDefault="0068300B" w14:paraId="334C9136" w14:textId="77777777">
            <w:pPr>
              <w:rPr>
                <w:b/>
                <w:bCs/>
              </w:rPr>
            </w:pPr>
          </w:p>
          <w:p w:rsidR="008A624D" w:rsidP="0068300B" w:rsidRDefault="0068300B" w14:paraId="4B579B87" w14:textId="77777777">
            <w:pPr>
              <w:rPr>
                <w:b/>
                <w:bCs/>
              </w:rPr>
            </w:pPr>
            <w:r w:rsidRPr="0068300B">
              <w:rPr>
                <w:b/>
                <w:bCs/>
              </w:rPr>
              <w:t xml:space="preserve">Signed:                    </w:t>
            </w:r>
          </w:p>
          <w:p w:rsidRPr="0068300B" w:rsidR="0068300B" w:rsidP="0068300B" w:rsidRDefault="0068300B" w14:paraId="1B6B8E80" w14:textId="60983C8B">
            <w:pPr>
              <w:rPr>
                <w:b/>
                <w:bCs/>
              </w:rPr>
            </w:pPr>
            <w:r w:rsidRPr="0068300B">
              <w:rPr>
                <w:b/>
                <w:bCs/>
              </w:rPr>
              <w:t xml:space="preserve">Educational Supervisor </w:t>
            </w:r>
          </w:p>
          <w:p w:rsidRPr="0068300B" w:rsidR="0068300B" w:rsidP="0068300B" w:rsidRDefault="0068300B" w14:paraId="08467BBA" w14:textId="77777777">
            <w:pPr>
              <w:rPr>
                <w:b/>
                <w:bCs/>
              </w:rPr>
            </w:pPr>
          </w:p>
          <w:p w:rsidRPr="0068300B" w:rsidR="0068300B" w:rsidP="0068300B" w:rsidRDefault="0068300B" w14:paraId="13053D07" w14:textId="77777777">
            <w:pPr>
              <w:rPr>
                <w:b/>
                <w:bCs/>
              </w:rPr>
            </w:pPr>
            <w:r w:rsidRPr="0068300B">
              <w:rPr>
                <w:b/>
                <w:bCs/>
              </w:rPr>
              <w:t>GDC Number:</w:t>
            </w:r>
          </w:p>
          <w:p w:rsidRPr="0068300B" w:rsidR="0068300B" w:rsidP="0068300B" w:rsidRDefault="0068300B" w14:paraId="4B0300B2" w14:textId="77777777">
            <w:pPr>
              <w:rPr>
                <w:b/>
                <w:bCs/>
              </w:rPr>
            </w:pPr>
          </w:p>
          <w:p w:rsidRPr="0068300B" w:rsidR="0068300B" w:rsidP="0068300B" w:rsidRDefault="0068300B" w14:paraId="4D3E8D9F" w14:textId="77777777">
            <w:pPr>
              <w:rPr>
                <w:b/>
                <w:bCs/>
              </w:rPr>
            </w:pPr>
          </w:p>
          <w:p w:rsidRPr="0068300B" w:rsidR="0068300B" w:rsidP="0068300B" w:rsidRDefault="0068300B" w14:paraId="73CBE83F" w14:textId="77777777">
            <w:pPr>
              <w:rPr>
                <w:b/>
                <w:bCs/>
              </w:rPr>
            </w:pPr>
          </w:p>
          <w:p w:rsidR="008A624D" w:rsidP="0068300B" w:rsidRDefault="0068300B" w14:paraId="5AD855F6" w14:textId="77777777">
            <w:pPr>
              <w:rPr>
                <w:b/>
                <w:bCs/>
              </w:rPr>
            </w:pPr>
            <w:r w:rsidRPr="0068300B">
              <w:rPr>
                <w:b/>
                <w:bCs/>
              </w:rPr>
              <w:t xml:space="preserve">Signed:                                                                                                        </w:t>
            </w:r>
          </w:p>
          <w:p w:rsidRPr="0068300B" w:rsidR="0068300B" w:rsidP="0068300B" w:rsidRDefault="0068300B" w14:paraId="7099B0C5" w14:textId="7AF66D9F">
            <w:pPr>
              <w:rPr>
                <w:b/>
                <w:bCs/>
              </w:rPr>
            </w:pPr>
            <w:r w:rsidRPr="0068300B">
              <w:rPr>
                <w:b/>
                <w:bCs/>
              </w:rPr>
              <w:t xml:space="preserve">IPR Facilitator </w:t>
            </w:r>
          </w:p>
          <w:p w:rsidRPr="0068300B" w:rsidR="0068300B" w:rsidP="0068300B" w:rsidRDefault="0068300B" w14:paraId="531F6762" w14:textId="77777777">
            <w:pPr>
              <w:rPr>
                <w:b/>
                <w:bCs/>
              </w:rPr>
            </w:pPr>
          </w:p>
          <w:p w:rsidRPr="0068300B" w:rsidR="0068300B" w:rsidP="0068300B" w:rsidRDefault="0068300B" w14:paraId="76CDF124" w14:textId="77777777">
            <w:pPr>
              <w:rPr>
                <w:b/>
                <w:bCs/>
              </w:rPr>
            </w:pPr>
            <w:r w:rsidRPr="0068300B">
              <w:rPr>
                <w:b/>
                <w:bCs/>
              </w:rPr>
              <w:t>GDC Number:</w:t>
            </w:r>
          </w:p>
          <w:p w:rsidRPr="0068300B" w:rsidR="0068300B" w:rsidP="0068300B" w:rsidRDefault="0068300B" w14:paraId="55A8EA69" w14:textId="77777777">
            <w:pPr>
              <w:rPr>
                <w:b/>
                <w:bCs/>
              </w:rPr>
            </w:pPr>
          </w:p>
          <w:p w:rsidRPr="0068300B" w:rsidR="0068300B" w:rsidP="0068300B" w:rsidRDefault="0068300B" w14:paraId="4C35B38F" w14:textId="77777777">
            <w:pPr>
              <w:rPr>
                <w:b/>
                <w:bCs/>
              </w:rPr>
            </w:pPr>
          </w:p>
          <w:p w:rsidRPr="0068300B" w:rsidR="0068300B" w:rsidP="0068300B" w:rsidRDefault="0068300B" w14:paraId="433640A0" w14:textId="77777777">
            <w:pPr>
              <w:rPr>
                <w:b/>
                <w:bCs/>
              </w:rPr>
            </w:pPr>
            <w:r w:rsidRPr="0068300B">
              <w:rPr>
                <w:b/>
                <w:bCs/>
              </w:rPr>
              <w:t>Date:</w:t>
            </w:r>
          </w:p>
          <w:p w:rsidRPr="0068300B" w:rsidR="0068300B" w:rsidP="0068300B" w:rsidRDefault="0068300B" w14:paraId="135A2580" w14:textId="77777777">
            <w:pPr>
              <w:rPr>
                <w:b/>
                <w:bCs/>
              </w:rPr>
            </w:pPr>
          </w:p>
        </w:tc>
      </w:tr>
      <w:tr w:rsidRPr="0068300B" w:rsidR="0068300B" w:rsidTr="003858FB" w14:paraId="5C4BD8B2" w14:textId="77777777">
        <w:trPr>
          <w:trHeight w:val="1538"/>
        </w:trPr>
        <w:tc>
          <w:tcPr>
            <w:tcW w:w="9498" w:type="dxa"/>
            <w:shd w:val="clear" w:color="auto" w:fill="auto"/>
          </w:tcPr>
          <w:p w:rsidRPr="0068300B" w:rsidR="0068300B" w:rsidP="0068300B" w:rsidRDefault="0068300B" w14:paraId="0CF15F3A" w14:textId="389509B7">
            <w:r w:rsidRPr="0068300B">
              <w:lastRenderedPageBreak/>
              <w:t>Please keep a copy of this document safe and reflect upon it as your experiences as an Educational Supervisor evolve.</w:t>
            </w:r>
          </w:p>
          <w:p w:rsidRPr="0068300B" w:rsidR="0068300B" w:rsidP="0068300B" w:rsidRDefault="0068300B" w14:paraId="22DEE6E0" w14:textId="77777777">
            <w:pPr>
              <w:rPr>
                <w:b/>
                <w:bCs/>
              </w:rPr>
            </w:pPr>
          </w:p>
        </w:tc>
      </w:tr>
    </w:tbl>
    <w:p w:rsidRPr="0068300B" w:rsidR="0068300B" w:rsidP="0068300B" w:rsidRDefault="0068300B" w14:paraId="64C4FCC7" w14:textId="77777777"/>
    <w:p w:rsidR="0068300B" w:rsidP="007C1C8C" w:rsidRDefault="0068300B" w14:paraId="0F4043B0" w14:textId="77777777"/>
    <w:p w:rsidR="007C1C8C" w:rsidP="007C1C8C" w:rsidRDefault="007C1C8C" w14:paraId="54A2D828" w14:textId="77777777"/>
    <w:p w:rsidRPr="002D6889" w:rsidR="007F2CB8" w:rsidP="002D6889" w:rsidRDefault="007F2CB8" w14:paraId="6E533D3E" w14:textId="77777777"/>
    <w:sectPr w:rsidRPr="002D6889" w:rsidR="007F2CB8" w:rsidSect="00971F14">
      <w:type w:val="continuous"/>
      <w:pgSz w:w="11900" w:h="16840"/>
      <w:pgMar w:top="1413" w:right="851"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B2CCE" w:rsidP="00AC72FD" w:rsidRDefault="00EB2CCE" w14:paraId="6DA5E388" w14:textId="77777777">
      <w:r>
        <w:separator/>
      </w:r>
    </w:p>
  </w:endnote>
  <w:endnote w:type="continuationSeparator" w:id="0">
    <w:p w:rsidR="00EB2CCE" w:rsidP="00AC72FD" w:rsidRDefault="00EB2CCE" w14:paraId="57CE4700" w14:textId="77777777">
      <w:r>
        <w:continuationSeparator/>
      </w:r>
    </w:p>
  </w:endnote>
  <w:endnote w:type="continuationNotice" w:id="1">
    <w:p w:rsidR="00EB2CCE" w:rsidRDefault="00EB2CCE" w14:paraId="0E069FE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inionPro-Regular">
    <w:panose1 w:val="00000000000000000000"/>
    <w:charset w:val="00"/>
    <w:family w:val="roman"/>
    <w:notTrueType/>
    <w:pitch w:val="variable"/>
    <w:sig w:usb0="6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6700" w:rsidP="00184133" w:rsidRDefault="00766700" w14:paraId="30083A1B" w14:textId="67B20310">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710AC">
      <w:rPr>
        <w:rStyle w:val="PageNumber"/>
        <w:noProof/>
      </w:rPr>
      <w:t>4</w:t>
    </w:r>
    <w:r>
      <w:rPr>
        <w:rStyle w:val="PageNumber"/>
      </w:rPr>
      <w:fldChar w:fldCharType="end"/>
    </w:r>
  </w:p>
  <w:p w:rsidR="00766700" w:rsidP="0091039C" w:rsidRDefault="00766700" w14:paraId="46A9ED4F" w14:textId="7777777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1039C" w:rsidR="00766700" w:rsidP="009D32F5" w:rsidRDefault="00766700" w14:paraId="5E02774C" w14:textId="77777777">
    <w:pPr>
      <w:pStyle w:val="Footer"/>
      <w:framePr w:wrap="around" w:hAnchor="margin" w:vAnchor="text" w:xAlign="center" w:y="1"/>
      <w:jc w:val="right"/>
      <w:rPr>
        <w:rStyle w:val="PageNumber"/>
        <w:color w:val="5BAEFF" w:themeColor="text1" w:themeTint="80"/>
      </w:rPr>
    </w:pPr>
    <w:r w:rsidRPr="00946D88">
      <w:rPr>
        <w:rStyle w:val="PageNumber"/>
      </w:rPr>
      <w:fldChar w:fldCharType="begin"/>
    </w:r>
    <w:r w:rsidRPr="00946D88">
      <w:rPr>
        <w:rStyle w:val="PageNumber"/>
      </w:rPr>
      <w:instrText xml:space="preserve">PAGE  </w:instrText>
    </w:r>
    <w:r w:rsidRPr="00946D88">
      <w:rPr>
        <w:rStyle w:val="PageNumber"/>
      </w:rPr>
      <w:fldChar w:fldCharType="separate"/>
    </w:r>
    <w:r>
      <w:rPr>
        <w:rStyle w:val="PageNumber"/>
        <w:noProof/>
      </w:rPr>
      <w:t>2</w:t>
    </w:r>
    <w:r w:rsidRPr="00946D88">
      <w:rPr>
        <w:rStyle w:val="PageNumber"/>
      </w:rPr>
      <w:fldChar w:fldCharType="end"/>
    </w:r>
  </w:p>
  <w:p w:rsidR="00C012EF" w:rsidP="00C012EF" w:rsidRDefault="00C012EF" w14:paraId="0E38ACCA" w14:textId="3C0FB8BB">
    <w:pPr>
      <w:pStyle w:val="Footer"/>
      <w:ind w:left="-851"/>
    </w:pPr>
    <w:r>
      <w:t xml:space="preserve">  </w:t>
    </w:r>
    <w:r w:rsidR="0097405D">
      <w:t xml:space="preserve">         </w:t>
    </w:r>
    <w:r>
      <w:t>For IPRs conducted from January 2022</w:t>
    </w:r>
  </w:p>
  <w:p w:rsidR="00766700" w:rsidP="00C012EF" w:rsidRDefault="00766700" w14:paraId="1FA785DD" w14:textId="77777777">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6D3D9F" w:rsidR="00766700" w:rsidP="00971F14" w:rsidRDefault="006D3D9F" w14:paraId="6E035604" w14:textId="62AB848A">
    <w:pPr>
      <w:pStyle w:val="Footer"/>
      <w:ind w:left="-851"/>
      <w:rPr>
        <w:b/>
        <w:bCs/>
      </w:rPr>
    </w:pPr>
    <w:r>
      <w:rPr>
        <w:noProof/>
        <w:lang w:val="en-US"/>
      </w:rPr>
      <w:drawing>
        <wp:inline distT="0" distB="0" distL="0" distR="0" wp14:anchorId="69088CC1" wp14:editId="2A061FB6">
          <wp:extent cx="7748136" cy="923744"/>
          <wp:effectExtent l="0" t="0" r="0" b="3810"/>
          <wp:docPr id="13" name="Picture 13" descr="www.hee.nhs.uk&#10;We work with partners to plan, recruit, educate and train the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www.hee.nhs.uk&#10;We work with partners to plan, recruit, educate and train the health workforce."/>
                  <pic:cNvPicPr/>
                </pic:nvPicPr>
                <pic:blipFill>
                  <a:blip r:embed="rId1">
                    <a:extLst>
                      <a:ext uri="{28A0092B-C50C-407E-A947-70E740481C1C}">
                        <a14:useLocalDpi xmlns:a14="http://schemas.microsoft.com/office/drawing/2010/main" val="0"/>
                      </a:ext>
                    </a:extLst>
                  </a:blip>
                  <a:stretch>
                    <a:fillRect/>
                  </a:stretch>
                </pic:blipFill>
                <pic:spPr>
                  <a:xfrm>
                    <a:off x="0" y="0"/>
                    <a:ext cx="7898896" cy="941718"/>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6700" w:rsidP="00946D88" w:rsidRDefault="000C5852" w14:paraId="58277189" w14:textId="7574D882">
    <w:pPr>
      <w:pStyle w:val="Footer"/>
      <w:ind w:left="-851"/>
    </w:pPr>
    <w:r>
      <w:t xml:space="preserve">  </w:t>
    </w:r>
    <w:r w:rsidR="003E04E0">
      <w:t xml:space="preserve">    </w:t>
    </w:r>
    <w:r>
      <w:t>For IPRs conducted from 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B2CCE" w:rsidP="00AC72FD" w:rsidRDefault="00EB2CCE" w14:paraId="28595FCB" w14:textId="77777777">
      <w:r>
        <w:separator/>
      </w:r>
    </w:p>
  </w:footnote>
  <w:footnote w:type="continuationSeparator" w:id="0">
    <w:p w:rsidR="00EB2CCE" w:rsidP="00AC72FD" w:rsidRDefault="00EB2CCE" w14:paraId="6C9C5FE0" w14:textId="77777777">
      <w:r>
        <w:continuationSeparator/>
      </w:r>
    </w:p>
  </w:footnote>
  <w:footnote w:type="continuationNotice" w:id="1">
    <w:p w:rsidR="00EB2CCE" w:rsidRDefault="00EB2CCE" w14:paraId="7A72721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C72FD" w:rsidR="00766700" w:rsidP="002D6889" w:rsidRDefault="00C012EF" w14:paraId="59B9A9BC" w14:textId="591949B1">
    <w:pPr>
      <w:pStyle w:val="Heading2"/>
      <w:spacing w:after="400"/>
      <w:jc w:val="right"/>
    </w:pPr>
    <w:r>
      <w:t>IPR for ES (Part 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766700" w:rsidP="00946D88" w:rsidRDefault="0004569C" w14:paraId="0E5BD8AC" w14:textId="300930D5">
    <w:pPr>
      <w:pStyle w:val="Header"/>
      <w:jc w:val="right"/>
    </w:pPr>
    <w:r>
      <w:rPr>
        <w:noProof/>
      </w:rPr>
      <w:drawing>
        <wp:anchor distT="0" distB="0" distL="114300" distR="114300" simplePos="0" relativeHeight="251658240" behindDoc="1" locked="0" layoutInCell="1" allowOverlap="1" wp14:anchorId="6BA339C9" wp14:editId="64B954FE">
          <wp:simplePos x="0" y="0"/>
          <wp:positionH relativeFrom="column">
            <wp:posOffset>3396664</wp:posOffset>
          </wp:positionH>
          <wp:positionV relativeFrom="paragraph">
            <wp:posOffset>-386080</wp:posOffset>
          </wp:positionV>
          <wp:extent cx="3784600" cy="1435100"/>
          <wp:effectExtent l="0" t="0" r="0" b="0"/>
          <wp:wrapNone/>
          <wp:docPr id="72" name="Picture 72"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Health Education England logo"/>
                  <pic:cNvPicPr/>
                </pic:nvPicPr>
                <pic:blipFill>
                  <a:blip r:embed="rId1"/>
                  <a:stretch>
                    <a:fillRect/>
                  </a:stretch>
                </pic:blipFill>
                <pic:spPr>
                  <a:xfrm>
                    <a:off x="0" y="0"/>
                    <a:ext cx="3784600" cy="1435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012EF" w:rsidR="00766700" w:rsidP="00C012EF" w:rsidRDefault="00DC5B6A" w14:paraId="36A2EDD8" w14:textId="1BCF3D65">
    <w:pPr>
      <w:pStyle w:val="Introductionparagraphblue"/>
      <w:jc w:val="right"/>
      <w:rPr>
        <w:rFonts w:asciiTheme="minorHAnsi" w:hAnsiTheme="minorHAnsi" w:cstheme="minorHAnsi"/>
        <w:b/>
        <w:bCs/>
        <w:sz w:val="28"/>
        <w:szCs w:val="28"/>
      </w:rPr>
    </w:pPr>
    <w:r w:rsidRPr="00C012EF">
      <w:rPr>
        <w:rFonts w:asciiTheme="minorHAnsi" w:hAnsiTheme="minorHAnsi" w:cstheme="minorHAnsi"/>
        <w:b/>
        <w:bCs/>
        <w:sz w:val="28"/>
        <w:szCs w:val="28"/>
      </w:rPr>
      <w:t xml:space="preserve">IPR </w:t>
    </w:r>
    <w:r w:rsidRPr="00C012EF" w:rsidR="008025DA">
      <w:rPr>
        <w:rFonts w:asciiTheme="minorHAnsi" w:hAnsiTheme="minorHAnsi" w:cstheme="minorHAnsi"/>
        <w:b/>
        <w:bCs/>
        <w:sz w:val="28"/>
        <w:szCs w:val="28"/>
      </w:rPr>
      <w:t>for ES (Part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C3CDB"/>
    <w:multiLevelType w:val="hybridMultilevel"/>
    <w:tmpl w:val="9F3C40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351EEA"/>
    <w:multiLevelType w:val="hybridMultilevel"/>
    <w:tmpl w:val="64BC0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194"/>
    <w:rsid w:val="00032124"/>
    <w:rsid w:val="0004569C"/>
    <w:rsid w:val="000A5726"/>
    <w:rsid w:val="000C5852"/>
    <w:rsid w:val="000F201D"/>
    <w:rsid w:val="00174FF3"/>
    <w:rsid w:val="00184133"/>
    <w:rsid w:val="001874C4"/>
    <w:rsid w:val="001D4F3A"/>
    <w:rsid w:val="00203228"/>
    <w:rsid w:val="00231A9C"/>
    <w:rsid w:val="00245DD2"/>
    <w:rsid w:val="0025038D"/>
    <w:rsid w:val="0028622B"/>
    <w:rsid w:val="002C2CBF"/>
    <w:rsid w:val="002D6889"/>
    <w:rsid w:val="002D7658"/>
    <w:rsid w:val="002E49BA"/>
    <w:rsid w:val="00344EEF"/>
    <w:rsid w:val="00345DB0"/>
    <w:rsid w:val="0036266C"/>
    <w:rsid w:val="00362A7E"/>
    <w:rsid w:val="0038068B"/>
    <w:rsid w:val="003858FB"/>
    <w:rsid w:val="003B73A0"/>
    <w:rsid w:val="003C6822"/>
    <w:rsid w:val="003E04E0"/>
    <w:rsid w:val="003F054B"/>
    <w:rsid w:val="00413194"/>
    <w:rsid w:val="00492960"/>
    <w:rsid w:val="00506075"/>
    <w:rsid w:val="0053157E"/>
    <w:rsid w:val="00535F3A"/>
    <w:rsid w:val="00564440"/>
    <w:rsid w:val="00570B1A"/>
    <w:rsid w:val="005929C1"/>
    <w:rsid w:val="005E7C30"/>
    <w:rsid w:val="00601CE9"/>
    <w:rsid w:val="006057DF"/>
    <w:rsid w:val="006175D6"/>
    <w:rsid w:val="00643F85"/>
    <w:rsid w:val="0068300B"/>
    <w:rsid w:val="006878ED"/>
    <w:rsid w:val="006B175F"/>
    <w:rsid w:val="006D3D9F"/>
    <w:rsid w:val="00744EDA"/>
    <w:rsid w:val="0075191E"/>
    <w:rsid w:val="00766700"/>
    <w:rsid w:val="007B12B2"/>
    <w:rsid w:val="007C1C8C"/>
    <w:rsid w:val="007D42B1"/>
    <w:rsid w:val="007F2CB8"/>
    <w:rsid w:val="008025DA"/>
    <w:rsid w:val="00832F64"/>
    <w:rsid w:val="00861C74"/>
    <w:rsid w:val="0087180C"/>
    <w:rsid w:val="0089592A"/>
    <w:rsid w:val="008A0E17"/>
    <w:rsid w:val="008A624D"/>
    <w:rsid w:val="009049C1"/>
    <w:rsid w:val="00906015"/>
    <w:rsid w:val="0091039C"/>
    <w:rsid w:val="00937BE1"/>
    <w:rsid w:val="00946D88"/>
    <w:rsid w:val="00971F14"/>
    <w:rsid w:val="009722CE"/>
    <w:rsid w:val="0097405D"/>
    <w:rsid w:val="009903E7"/>
    <w:rsid w:val="009D0435"/>
    <w:rsid w:val="009D32F5"/>
    <w:rsid w:val="009E2641"/>
    <w:rsid w:val="00A030ED"/>
    <w:rsid w:val="00A501F8"/>
    <w:rsid w:val="00A52CF3"/>
    <w:rsid w:val="00A76867"/>
    <w:rsid w:val="00A84F76"/>
    <w:rsid w:val="00A91A12"/>
    <w:rsid w:val="00AA436E"/>
    <w:rsid w:val="00AC72FD"/>
    <w:rsid w:val="00AD3004"/>
    <w:rsid w:val="00AF00BE"/>
    <w:rsid w:val="00AF4565"/>
    <w:rsid w:val="00B1491C"/>
    <w:rsid w:val="00B2247F"/>
    <w:rsid w:val="00B31EFB"/>
    <w:rsid w:val="00B372FF"/>
    <w:rsid w:val="00B44DC5"/>
    <w:rsid w:val="00B710AC"/>
    <w:rsid w:val="00BC7493"/>
    <w:rsid w:val="00BD690D"/>
    <w:rsid w:val="00BF5EFE"/>
    <w:rsid w:val="00C00C30"/>
    <w:rsid w:val="00C012EF"/>
    <w:rsid w:val="00C10219"/>
    <w:rsid w:val="00C44F41"/>
    <w:rsid w:val="00CA7EEA"/>
    <w:rsid w:val="00CB7692"/>
    <w:rsid w:val="00CB7A62"/>
    <w:rsid w:val="00D330CD"/>
    <w:rsid w:val="00D81A71"/>
    <w:rsid w:val="00DA527C"/>
    <w:rsid w:val="00DC5B6A"/>
    <w:rsid w:val="00DE72EC"/>
    <w:rsid w:val="00DF6A80"/>
    <w:rsid w:val="00E25F03"/>
    <w:rsid w:val="00E904D9"/>
    <w:rsid w:val="00EB2CCE"/>
    <w:rsid w:val="00ED2809"/>
    <w:rsid w:val="00EE7826"/>
    <w:rsid w:val="00F00659"/>
    <w:rsid w:val="00F50F17"/>
    <w:rsid w:val="00F57344"/>
    <w:rsid w:val="00FF6E7F"/>
    <w:rsid w:val="00FF798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EE0B17"/>
  <w14:defaultImageDpi w14:val="330"/>
  <w15:docId w15:val="{52B03A88-E5C4-4D4A-98B4-9B2503AD447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Theme="minorEastAsia"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D6889"/>
  </w:style>
  <w:style w:type="paragraph" w:styleId="Heading1">
    <w:name w:val="heading 1"/>
    <w:basedOn w:val="Normal"/>
    <w:next w:val="Normal"/>
    <w:link w:val="Heading1Char"/>
    <w:uiPriority w:val="9"/>
    <w:qFormat/>
    <w:rsid w:val="00C00C30"/>
    <w:pPr>
      <w:keepNext/>
      <w:keepLines/>
      <w:spacing w:before="400" w:after="100" w:afterAutospacing="1"/>
      <w:outlineLvl w:val="0"/>
    </w:pPr>
    <w:rPr>
      <w:rFonts w:cs="Arial" w:eastAsiaTheme="majorEastAsia"/>
      <w:b/>
      <w:bCs/>
      <w:color w:val="AE2473" w:themeColor="accent5"/>
      <w:sz w:val="40"/>
      <w:szCs w:val="40"/>
    </w:rPr>
  </w:style>
  <w:style w:type="paragraph" w:styleId="Heading2">
    <w:name w:val="heading 2"/>
    <w:basedOn w:val="Normal"/>
    <w:next w:val="Normal"/>
    <w:link w:val="Heading2Char"/>
    <w:uiPriority w:val="9"/>
    <w:unhideWhenUsed/>
    <w:qFormat/>
    <w:rsid w:val="00C00C30"/>
    <w:pPr>
      <w:keepNext/>
      <w:keepLines/>
      <w:spacing w:after="100" w:afterAutospacing="1"/>
      <w:outlineLvl w:val="1"/>
    </w:pPr>
    <w:rPr>
      <w:rFonts w:eastAsiaTheme="majorEastAsia" w:cstheme="majorBidi"/>
      <w:b/>
      <w:bCs/>
      <w:color w:val="003087" w:themeColor="accent3"/>
      <w:sz w:val="28"/>
      <w:szCs w:val="28"/>
    </w:rPr>
  </w:style>
  <w:style w:type="paragraph" w:styleId="Heading3">
    <w:name w:val="heading 3"/>
    <w:basedOn w:val="Normal"/>
    <w:next w:val="Normal"/>
    <w:link w:val="Heading3Char"/>
    <w:uiPriority w:val="9"/>
    <w:unhideWhenUsed/>
    <w:qFormat/>
    <w:rsid w:val="00C00C30"/>
    <w:pPr>
      <w:spacing w:after="100" w:afterAutospacing="1"/>
      <w:outlineLvl w:val="2"/>
    </w:pPr>
    <w:rPr>
      <w:b/>
      <w:color w:val="005EB8" w:themeColor="text1"/>
      <w:szCs w:val="22"/>
    </w:rPr>
  </w:style>
  <w:style w:type="paragraph" w:styleId="Heading4">
    <w:name w:val="heading 4"/>
    <w:basedOn w:val="Normal"/>
    <w:next w:val="Normal"/>
    <w:link w:val="Heading4Char"/>
    <w:uiPriority w:val="9"/>
    <w:unhideWhenUsed/>
    <w:qFormat/>
    <w:rsid w:val="00C00C30"/>
    <w:pPr>
      <w:keepNext/>
      <w:keepLines/>
      <w:spacing w:before="40"/>
      <w:outlineLvl w:val="3"/>
    </w:pPr>
    <w:rPr>
      <w:rFonts w:asciiTheme="majorHAnsi" w:hAnsiTheme="majorHAnsi" w:eastAsiaTheme="majorEastAsia" w:cstheme="majorBidi"/>
      <w:iCs/>
      <w:color w:val="00A9CE" w:themeColor="accent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styleId="HeaderChar" w:customStyle="1">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styleId="FooterChar" w:customStyle="1">
    <w:name w:val="Footer Char"/>
    <w:basedOn w:val="DefaultParagraphFont"/>
    <w:link w:val="Footer"/>
    <w:uiPriority w:val="99"/>
    <w:rsid w:val="00AC72FD"/>
  </w:style>
  <w:style w:type="paragraph" w:styleId="BasicParagraph" w:customStyle="1">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styleId="Heading1Char" w:customStyle="1">
    <w:name w:val="Heading 1 Char"/>
    <w:basedOn w:val="DefaultParagraphFont"/>
    <w:link w:val="Heading1"/>
    <w:uiPriority w:val="9"/>
    <w:rsid w:val="00C00C30"/>
    <w:rPr>
      <w:rFonts w:cs="Arial" w:eastAsiaTheme="majorEastAsia"/>
      <w:b/>
      <w:bCs/>
      <w:color w:val="AE2473" w:themeColor="accent5"/>
      <w:sz w:val="40"/>
      <w:szCs w:val="40"/>
    </w:rPr>
  </w:style>
  <w:style w:type="character" w:styleId="Heading2Char" w:customStyle="1">
    <w:name w:val="Heading 2 Char"/>
    <w:basedOn w:val="DefaultParagraphFont"/>
    <w:link w:val="Heading2"/>
    <w:uiPriority w:val="9"/>
    <w:rsid w:val="00C00C30"/>
    <w:rPr>
      <w:rFonts w:eastAsiaTheme="majorEastAsia" w:cstheme="majorBidi"/>
      <w:b/>
      <w:bCs/>
      <w:color w:val="003087" w:themeColor="accent3"/>
      <w:sz w:val="28"/>
      <w:szCs w:val="28"/>
    </w:rPr>
  </w:style>
  <w:style w:type="character" w:styleId="Heading3Char" w:customStyle="1">
    <w:name w:val="Heading 3 Char"/>
    <w:basedOn w:val="DefaultParagraphFont"/>
    <w:link w:val="Heading3"/>
    <w:uiPriority w:val="9"/>
    <w:rsid w:val="00C00C30"/>
    <w:rPr>
      <w:b/>
      <w:color w:val="005EB8" w:themeColor="text1"/>
      <w:szCs w:val="22"/>
    </w:rPr>
  </w:style>
  <w:style w:type="paragraph" w:styleId="Introductionparagraphpink" w:customStyle="1">
    <w:name w:val="Introduction paragraph pink"/>
    <w:basedOn w:val="Normal"/>
    <w:qFormat/>
    <w:rsid w:val="002D6889"/>
    <w:rPr>
      <w:color w:val="A00054"/>
    </w:rPr>
  </w:style>
  <w:style w:type="paragraph" w:styleId="Introductionparagraphblue" w:customStyle="1">
    <w:name w:val="Introduction paragraph blue"/>
    <w:basedOn w:val="Normal"/>
    <w:qFormat/>
    <w:rsid w:val="00C00C30"/>
    <w:pPr>
      <w:spacing w:after="400"/>
    </w:pPr>
    <w:rPr>
      <w:color w:val="003087" w:themeColor="accent3"/>
      <w:sz w:val="32"/>
      <w:szCs w:val="32"/>
    </w:rPr>
  </w:style>
  <w:style w:type="paragraph" w:styleId="Reporttitleinheader" w:customStyle="1">
    <w:name w:val="Report title in header"/>
    <w:basedOn w:val="Heading2"/>
    <w:qFormat/>
    <w:rsid w:val="00DF6A80"/>
    <w:pPr>
      <w:spacing w:after="400"/>
    </w:pPr>
    <w:rPr>
      <w:sz w:val="48"/>
    </w:rPr>
  </w:style>
  <w:style w:type="paragraph" w:styleId="NormalWeb">
    <w:name w:val="Normal (Web)"/>
    <w:basedOn w:val="Normal"/>
    <w:uiPriority w:val="99"/>
    <w:semiHidden/>
    <w:unhideWhenUsed/>
    <w:rsid w:val="002D6889"/>
    <w:pPr>
      <w:spacing w:before="100" w:beforeAutospacing="1" w:after="100" w:afterAutospacing="1"/>
    </w:pPr>
    <w:rPr>
      <w:rFonts w:ascii="Times" w:hAnsi="Times" w:cs="Times New Roman"/>
      <w:sz w:val="20"/>
    </w:rPr>
  </w:style>
  <w:style w:type="paragraph" w:styleId="Quotestyle" w:customStyle="1">
    <w:name w:val="Quote style"/>
    <w:basedOn w:val="Normal"/>
    <w:qFormat/>
    <w:rsid w:val="00C00C30"/>
    <w:pPr>
      <w:spacing w:after="100" w:afterAutospacing="1"/>
    </w:pPr>
    <w:rPr>
      <w:color w:val="AE2473" w:themeColor="accent5"/>
      <w:sz w:val="28"/>
      <w:szCs w:val="28"/>
    </w:rPr>
  </w:style>
  <w:style w:type="paragraph" w:styleId="Reportcovertitle" w:customStyle="1">
    <w:name w:val="Report cover title"/>
    <w:basedOn w:val="Normal"/>
    <w:qFormat/>
    <w:rsid w:val="00C00C30"/>
    <w:pPr>
      <w:spacing w:before="1200"/>
    </w:pPr>
    <w:rPr>
      <w:b/>
      <w:color w:val="AE2473" w:themeColor="accent5"/>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B44DC5"/>
    <w:rPr>
      <w:rFonts w:ascii="Lucida Grande" w:hAnsi="Lucida Grande" w:cs="Lucida Grande"/>
      <w:sz w:val="18"/>
      <w:szCs w:val="18"/>
    </w:rPr>
  </w:style>
  <w:style w:type="paragraph" w:styleId="Reportcoversubhead" w:customStyle="1">
    <w:name w:val="Report cover subhead"/>
    <w:basedOn w:val="Normal"/>
    <w:qFormat/>
    <w:rsid w:val="00C00C30"/>
    <w:rPr>
      <w:b/>
      <w:color w:val="00A9CE" w:themeColor="accent2"/>
      <w:sz w:val="32"/>
      <w:szCs w:val="32"/>
    </w:rPr>
  </w:style>
  <w:style w:type="character" w:styleId="Heading4Char" w:customStyle="1">
    <w:name w:val="Heading 4 Char"/>
    <w:basedOn w:val="DefaultParagraphFont"/>
    <w:link w:val="Heading4"/>
    <w:uiPriority w:val="9"/>
    <w:rsid w:val="00C00C30"/>
    <w:rPr>
      <w:rFonts w:asciiTheme="majorHAnsi" w:hAnsiTheme="majorHAnsi" w:eastAsiaTheme="majorEastAsia" w:cstheme="majorBidi"/>
      <w:iCs/>
      <w:color w:val="00A9CE" w:themeColor="accent2"/>
    </w:rPr>
  </w:style>
  <w:style w:type="paragraph" w:styleId="ListParagraph">
    <w:name w:val="List Paragraph"/>
    <w:basedOn w:val="Normal"/>
    <w:uiPriority w:val="34"/>
    <w:qFormat/>
    <w:rsid w:val="003C68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752895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footer" Target="footer4.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image" Target="media/image3.jp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kew\Downloads\Word%20document%20template%20-%20A4%20portrait%20report%20-%20text%20in%20one%20column%20(2).dotx" TargetMode="External"/></Relationships>
</file>

<file path=word/theme/theme1.xml><?xml version="1.0" encoding="utf-8"?>
<a:theme xmlns:a="http://schemas.openxmlformats.org/drawingml/2006/main" name="HEE">
  <a:themeElements>
    <a:clrScheme name="NHS">
      <a:dk1>
        <a:srgbClr val="005EB8"/>
      </a:dk1>
      <a:lt1>
        <a:srgbClr val="FFFFFF"/>
      </a:lt1>
      <a:dk2>
        <a:srgbClr val="0071CE"/>
      </a:dk2>
      <a:lt2>
        <a:srgbClr val="E8EDEE"/>
      </a:lt2>
      <a:accent1>
        <a:srgbClr val="41B6E6"/>
      </a:accent1>
      <a:accent2>
        <a:srgbClr val="00A9CE"/>
      </a:accent2>
      <a:accent3>
        <a:srgbClr val="003087"/>
      </a:accent3>
      <a:accent4>
        <a:srgbClr val="005EB8"/>
      </a:accent4>
      <a:accent5>
        <a:srgbClr val="AE2473"/>
      </a:accent5>
      <a:accent6>
        <a:srgbClr val="78BE2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E" id="{40B58ABE-F0EB-D841-B223-66075CE7CD45}" vid="{7644B2A3-1AD5-8C46-9520-D28DCA799EB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7BB09130150BE449DD26DA6DF1DAF95" ma:contentTypeVersion="6" ma:contentTypeDescription="Create a new document." ma:contentTypeScope="" ma:versionID="61047ee54ad4f87149c75aff1d16d00b">
  <xsd:schema xmlns:xsd="http://www.w3.org/2001/XMLSchema" xmlns:xs="http://www.w3.org/2001/XMLSchema" xmlns:p="http://schemas.microsoft.com/office/2006/metadata/properties" xmlns:ns2="dfca8743-ab19-48ee-a012-dbe94e43c7cf" xmlns:ns3="3f32ef8b-2801-412e-9681-51c38e966137" targetNamespace="http://schemas.microsoft.com/office/2006/metadata/properties" ma:root="true" ma:fieldsID="a97691629ba9a4831b97c1ef9a427b79" ns2:_="" ns3:_="">
    <xsd:import namespace="dfca8743-ab19-48ee-a012-dbe94e43c7cf"/>
    <xsd:import namespace="3f32ef8b-2801-412e-9681-51c38e9661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ca8743-ab19-48ee-a012-dbe94e43c7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32ef8b-2801-412e-9681-51c38e9661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514980-15FD-0B49-A268-ACF1700EE1D6}">
  <ds:schemaRefs>
    <ds:schemaRef ds:uri="http://schemas.openxmlformats.org/officeDocument/2006/bibliography"/>
  </ds:schemaRefs>
</ds:datastoreItem>
</file>

<file path=customXml/itemProps2.xml><?xml version="1.0" encoding="utf-8"?>
<ds:datastoreItem xmlns:ds="http://schemas.openxmlformats.org/officeDocument/2006/customXml" ds:itemID="{0351C966-131D-4AFD-A7DC-674FFD396915}">
  <ds:schemaRefs>
    <ds:schemaRef ds:uri="http://schemas.microsoft.com/sharepoint/v3/contenttype/forms"/>
  </ds:schemaRefs>
</ds:datastoreItem>
</file>

<file path=customXml/itemProps3.xml><?xml version="1.0" encoding="utf-8"?>
<ds:datastoreItem xmlns:ds="http://schemas.openxmlformats.org/officeDocument/2006/customXml" ds:itemID="{7FB3C7FB-D630-4CC2-8168-AA24DAB1B2A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A794047-A869-4399-A07A-FC2EDD321D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ca8743-ab19-48ee-a012-dbe94e43c7cf"/>
    <ds:schemaRef ds:uri="3f32ef8b-2801-412e-9681-51c38e966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document template - A4 portrait report - text in one column (2)</Template>
  <TotalTime>37</TotalTime>
  <Pages>6</Pages>
  <Words>608</Words>
  <Characters>3469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Report template</vt:lpstr>
    </vt:vector>
  </TitlesOfParts>
  <Company>Whatever</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Williams Luke</dc:creator>
  <cp:keywords/>
  <cp:lastModifiedBy>Sarah Roberts</cp:lastModifiedBy>
  <cp:revision>16</cp:revision>
  <cp:lastPrinted>2021-02-10T03:14:00Z</cp:lastPrinted>
  <dcterms:created xsi:type="dcterms:W3CDTF">2021-11-29T20:56:00Z</dcterms:created>
  <dcterms:modified xsi:type="dcterms:W3CDTF">2021-12-15T14:04:00Z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0x01010047BB09130150BE449DD26DA6DF1DAF95</vt:lpwstr>
  </property>
</Properties>
</file>